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0B5" w14:paraId="3A4AC5FD" w14:textId="77777777" w:rsidTr="00926396">
        <w:tc>
          <w:tcPr>
            <w:tcW w:w="4531" w:type="dxa"/>
          </w:tcPr>
          <w:p w14:paraId="22273B96" w14:textId="77777777" w:rsidR="00B860B5" w:rsidRPr="00337DFD" w:rsidRDefault="00B860B5" w:rsidP="00926396">
            <w:r w:rsidRPr="00337DFD">
              <w:t>[Logo CLB]</w:t>
            </w:r>
          </w:p>
          <w:p w14:paraId="5625AE46" w14:textId="77777777" w:rsidR="00B860B5" w:rsidRPr="00337DFD" w:rsidRDefault="00B860B5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7E9BA9E3" w14:textId="77777777" w:rsidR="00B860B5" w:rsidRPr="00337DFD" w:rsidRDefault="00B860B5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34D17056" w14:textId="77777777" w:rsidR="00B860B5" w:rsidRPr="00337DFD" w:rsidRDefault="00B860B5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61CF6B48" w14:textId="77777777" w:rsidR="00B860B5" w:rsidRPr="00337DFD" w:rsidRDefault="00B860B5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6D539367" w14:textId="7A8CDBDD" w:rsidR="00B860B5" w:rsidRPr="00220C15" w:rsidRDefault="00E31D38" w:rsidP="00926396">
            <w:pPr>
              <w:pStyle w:val="Brieftitel"/>
            </w:pPr>
            <w:r>
              <w:t>Bof</w:t>
            </w:r>
            <w:r w:rsidR="00B860B5">
              <w:t xml:space="preserve"> in de klas</w:t>
            </w:r>
          </w:p>
        </w:tc>
      </w:tr>
    </w:tbl>
    <w:p w14:paraId="48BD774C" w14:textId="77777777" w:rsidR="007F327E" w:rsidRPr="008E27E6" w:rsidRDefault="007F327E" w:rsidP="00AF391D">
      <w:pPr>
        <w:spacing w:line="276" w:lineRule="auto"/>
        <w:jc w:val="left"/>
        <w:rPr>
          <w:rFonts w:cstheme="minorHAnsi"/>
          <w:b/>
          <w:bCs/>
          <w:sz w:val="22"/>
          <w:szCs w:val="22"/>
        </w:rPr>
      </w:pPr>
      <w:bookmarkStart w:id="0" w:name="BriefMazindeklas"/>
      <w:bookmarkEnd w:id="0"/>
    </w:p>
    <w:p w14:paraId="759E7EDB" w14:textId="77777777" w:rsidR="00B860B5" w:rsidRPr="0092525E" w:rsidRDefault="00B860B5" w:rsidP="00AF391D">
      <w:pPr>
        <w:rPr>
          <w:sz w:val="20"/>
          <w:szCs w:val="20"/>
        </w:rPr>
      </w:pPr>
      <w:r w:rsidRPr="0092525E">
        <w:rPr>
          <w:sz w:val="20"/>
          <w:szCs w:val="20"/>
        </w:rPr>
        <w:t>Beste ouder,</w:t>
      </w:r>
      <w:r w:rsidRPr="0092525E">
        <w:rPr>
          <w:sz w:val="20"/>
          <w:szCs w:val="20"/>
        </w:rPr>
        <w:tab/>
      </w:r>
      <w:r w:rsidRPr="0092525E">
        <w:rPr>
          <w:sz w:val="20"/>
          <w:szCs w:val="20"/>
        </w:rPr>
        <w:tab/>
      </w:r>
      <w:r w:rsidRPr="0092525E">
        <w:rPr>
          <w:sz w:val="20"/>
          <w:szCs w:val="20"/>
        </w:rPr>
        <w:tab/>
      </w:r>
      <w:r w:rsidRPr="0092525E">
        <w:rPr>
          <w:sz w:val="20"/>
          <w:szCs w:val="20"/>
        </w:rPr>
        <w:tab/>
      </w:r>
      <w:r w:rsidRPr="0092525E">
        <w:rPr>
          <w:sz w:val="20"/>
          <w:szCs w:val="20"/>
        </w:rPr>
        <w:tab/>
      </w:r>
      <w:r w:rsidRPr="0092525E">
        <w:rPr>
          <w:sz w:val="20"/>
          <w:szCs w:val="20"/>
        </w:rPr>
        <w:tab/>
      </w:r>
      <w:r w:rsidRPr="0092525E">
        <w:rPr>
          <w:sz w:val="20"/>
          <w:szCs w:val="20"/>
        </w:rPr>
        <w:tab/>
        <w:t>Datum:</w:t>
      </w:r>
    </w:p>
    <w:p w14:paraId="5C758195" w14:textId="77777777" w:rsidR="00B860B5" w:rsidRPr="0092525E" w:rsidRDefault="00B860B5" w:rsidP="00AF391D">
      <w:pPr>
        <w:rPr>
          <w:sz w:val="20"/>
          <w:szCs w:val="20"/>
        </w:rPr>
      </w:pPr>
    </w:p>
    <w:p w14:paraId="22F90BDF" w14:textId="7265186B" w:rsidR="00B860B5" w:rsidRPr="0092525E" w:rsidRDefault="00B860B5" w:rsidP="00AF391D">
      <w:pPr>
        <w:rPr>
          <w:sz w:val="20"/>
          <w:szCs w:val="20"/>
        </w:rPr>
      </w:pPr>
      <w:r w:rsidRPr="0092525E">
        <w:rPr>
          <w:sz w:val="20"/>
          <w:szCs w:val="20"/>
        </w:rPr>
        <w:t>In de klas van je kind [</w:t>
      </w:r>
      <w:r w:rsidRPr="0092525E">
        <w:rPr>
          <w:i/>
          <w:iCs/>
          <w:sz w:val="20"/>
          <w:szCs w:val="20"/>
        </w:rPr>
        <w:t>heeft een leerling/hebben meerdere leerlingen]</w:t>
      </w:r>
      <w:r w:rsidRPr="0092525E">
        <w:rPr>
          <w:sz w:val="20"/>
          <w:szCs w:val="20"/>
        </w:rPr>
        <w:t xml:space="preserve"> </w:t>
      </w:r>
      <w:r w:rsidR="00E31D38" w:rsidRPr="0092525E">
        <w:rPr>
          <w:b/>
          <w:bCs/>
          <w:sz w:val="20"/>
          <w:szCs w:val="20"/>
        </w:rPr>
        <w:t>bof</w:t>
      </w:r>
      <w:r w:rsidRPr="0092525E">
        <w:rPr>
          <w:sz w:val="20"/>
          <w:szCs w:val="20"/>
        </w:rPr>
        <w:t xml:space="preserve">. </w:t>
      </w:r>
    </w:p>
    <w:p w14:paraId="47491C37" w14:textId="59E0BB3B" w:rsidR="00B860B5" w:rsidRPr="0092525E" w:rsidRDefault="00B860B5" w:rsidP="00AF391D">
      <w:pPr>
        <w:pStyle w:val="Accent"/>
        <w:rPr>
          <w:sz w:val="20"/>
          <w:szCs w:val="20"/>
          <w:lang w:val="nl-BE"/>
        </w:rPr>
      </w:pPr>
      <w:r w:rsidRPr="0092525E">
        <w:rPr>
          <w:sz w:val="20"/>
          <w:szCs w:val="20"/>
          <w:lang w:val="nl-BE"/>
        </w:rPr>
        <w:t xml:space="preserve">Wat </w:t>
      </w:r>
      <w:r w:rsidR="00E31D38" w:rsidRPr="0092525E">
        <w:rPr>
          <w:sz w:val="20"/>
          <w:szCs w:val="20"/>
          <w:lang w:val="nl-BE"/>
        </w:rPr>
        <w:t>is bof</w:t>
      </w:r>
      <w:r w:rsidRPr="0092525E">
        <w:rPr>
          <w:sz w:val="20"/>
          <w:szCs w:val="20"/>
          <w:lang w:val="nl-BE"/>
        </w:rPr>
        <w:t>?</w:t>
      </w:r>
    </w:p>
    <w:p w14:paraId="5ACC3847" w14:textId="52012815" w:rsidR="00B860B5" w:rsidRPr="0092525E" w:rsidRDefault="00E31D38" w:rsidP="00AF391D">
      <w:pPr>
        <w:pStyle w:val="Opsomming2"/>
        <w:rPr>
          <w:sz w:val="20"/>
          <w:szCs w:val="20"/>
          <w:lang w:val="nl-BE"/>
        </w:rPr>
      </w:pPr>
      <w:r w:rsidRPr="0092525E">
        <w:rPr>
          <w:sz w:val="20"/>
          <w:szCs w:val="20"/>
          <w:lang w:val="nl-BE"/>
        </w:rPr>
        <w:t>Bof</w:t>
      </w:r>
      <w:r w:rsidR="00B860B5" w:rsidRPr="0092525E">
        <w:rPr>
          <w:sz w:val="20"/>
          <w:szCs w:val="20"/>
          <w:lang w:val="nl-BE"/>
        </w:rPr>
        <w:t xml:space="preserve"> krijg je door een virus. Het is heel besmettelijk.</w:t>
      </w:r>
    </w:p>
    <w:p w14:paraId="6797F4E0" w14:textId="77777777" w:rsidR="00B860B5" w:rsidRPr="0092525E" w:rsidRDefault="00B860B5" w:rsidP="00AF391D">
      <w:pPr>
        <w:pStyle w:val="Opsomming2"/>
        <w:rPr>
          <w:sz w:val="20"/>
          <w:szCs w:val="20"/>
          <w:lang w:val="nl-BE"/>
        </w:rPr>
      </w:pPr>
      <w:r w:rsidRPr="0092525E">
        <w:rPr>
          <w:sz w:val="20"/>
          <w:szCs w:val="20"/>
          <w:lang w:val="nl-BE"/>
        </w:rPr>
        <w:t xml:space="preserve">Deze klachten komen vaak voor: </w:t>
      </w:r>
    </w:p>
    <w:p w14:paraId="06DF9C52" w14:textId="23B64314" w:rsidR="00B860B5" w:rsidRPr="0092525E" w:rsidRDefault="00E31D38" w:rsidP="00AF391D">
      <w:pPr>
        <w:pStyle w:val="Opsomming3"/>
        <w:rPr>
          <w:sz w:val="20"/>
          <w:szCs w:val="20"/>
        </w:rPr>
      </w:pPr>
      <w:r w:rsidRPr="0092525E">
        <w:rPr>
          <w:sz w:val="20"/>
          <w:szCs w:val="20"/>
        </w:rPr>
        <w:t xml:space="preserve">Koorts </w:t>
      </w:r>
    </w:p>
    <w:p w14:paraId="5F6C7B0F" w14:textId="0775A377" w:rsidR="00E31D38" w:rsidRPr="0092525E" w:rsidRDefault="005C4E3F" w:rsidP="00AF391D">
      <w:pPr>
        <w:pStyle w:val="Opsomming3"/>
        <w:rPr>
          <w:sz w:val="20"/>
          <w:szCs w:val="20"/>
        </w:rPr>
      </w:pPr>
      <w:r w:rsidRPr="0092525E">
        <w:rPr>
          <w:sz w:val="20"/>
          <w:szCs w:val="20"/>
        </w:rPr>
        <w:t xml:space="preserve">Zwelling </w:t>
      </w:r>
      <w:r w:rsidR="00C377B9" w:rsidRPr="0092525E">
        <w:rPr>
          <w:sz w:val="20"/>
          <w:szCs w:val="20"/>
        </w:rPr>
        <w:t>voor het oor</w:t>
      </w:r>
    </w:p>
    <w:p w14:paraId="4BD6923C" w14:textId="2C750CF2" w:rsidR="005C4E3F" w:rsidRPr="0092525E" w:rsidRDefault="005C4E3F" w:rsidP="00AF391D">
      <w:pPr>
        <w:pStyle w:val="Opsomming3"/>
        <w:rPr>
          <w:sz w:val="20"/>
          <w:szCs w:val="20"/>
        </w:rPr>
      </w:pPr>
      <w:r w:rsidRPr="0092525E">
        <w:rPr>
          <w:sz w:val="20"/>
          <w:szCs w:val="20"/>
        </w:rPr>
        <w:t>Infectie van de luchtwegen</w:t>
      </w:r>
    </w:p>
    <w:p w14:paraId="0A818FD7" w14:textId="0FAD49E1" w:rsidR="00B860B5" w:rsidRPr="0092525E" w:rsidRDefault="00B860B5" w:rsidP="00FB3B78">
      <w:pPr>
        <w:pStyle w:val="Opsomming2"/>
        <w:rPr>
          <w:sz w:val="20"/>
          <w:szCs w:val="20"/>
          <w:lang w:val="nl-BE"/>
        </w:rPr>
      </w:pPr>
      <w:r w:rsidRPr="0092525E">
        <w:rPr>
          <w:sz w:val="20"/>
          <w:szCs w:val="20"/>
          <w:lang w:val="nl-BE"/>
        </w:rPr>
        <w:t>In Vlaanderen krijgen kinderen twee vaccin</w:t>
      </w:r>
      <w:r w:rsidR="00D52078" w:rsidRPr="0092525E">
        <w:rPr>
          <w:sz w:val="20"/>
          <w:szCs w:val="20"/>
          <w:lang w:val="nl-BE"/>
        </w:rPr>
        <w:t>aties</w:t>
      </w:r>
      <w:r w:rsidRPr="0092525E">
        <w:rPr>
          <w:sz w:val="20"/>
          <w:szCs w:val="20"/>
          <w:lang w:val="nl-BE"/>
        </w:rPr>
        <w:t xml:space="preserve"> tegen </w:t>
      </w:r>
      <w:r w:rsidR="005C4E3F" w:rsidRPr="0092525E">
        <w:rPr>
          <w:sz w:val="20"/>
          <w:szCs w:val="20"/>
          <w:lang w:val="nl-BE"/>
        </w:rPr>
        <w:t>bof</w:t>
      </w:r>
      <w:r w:rsidRPr="0092525E">
        <w:rPr>
          <w:sz w:val="20"/>
          <w:szCs w:val="20"/>
          <w:lang w:val="nl-BE"/>
        </w:rPr>
        <w:t xml:space="preserve">. Ze krijgen </w:t>
      </w:r>
      <w:r w:rsidR="00D52078" w:rsidRPr="0092525E">
        <w:rPr>
          <w:sz w:val="20"/>
          <w:szCs w:val="20"/>
          <w:lang w:val="nl-BE"/>
        </w:rPr>
        <w:t>de</w:t>
      </w:r>
      <w:r w:rsidRPr="0092525E">
        <w:rPr>
          <w:sz w:val="20"/>
          <w:szCs w:val="20"/>
          <w:lang w:val="nl-BE"/>
        </w:rPr>
        <w:t xml:space="preserve"> eerste vaccin</w:t>
      </w:r>
      <w:r w:rsidR="00D52078" w:rsidRPr="0092525E">
        <w:rPr>
          <w:sz w:val="20"/>
          <w:szCs w:val="20"/>
          <w:lang w:val="nl-BE"/>
        </w:rPr>
        <w:t>atie</w:t>
      </w:r>
      <w:r w:rsidRPr="0092525E">
        <w:rPr>
          <w:sz w:val="20"/>
          <w:szCs w:val="20"/>
          <w:lang w:val="nl-BE"/>
        </w:rPr>
        <w:t xml:space="preserve"> als baby en </w:t>
      </w:r>
      <w:r w:rsidR="00D52078" w:rsidRPr="0092525E">
        <w:rPr>
          <w:sz w:val="20"/>
          <w:szCs w:val="20"/>
          <w:lang w:val="nl-BE"/>
        </w:rPr>
        <w:t>de</w:t>
      </w:r>
      <w:r w:rsidRPr="0092525E">
        <w:rPr>
          <w:sz w:val="20"/>
          <w:szCs w:val="20"/>
          <w:lang w:val="nl-BE"/>
        </w:rPr>
        <w:t xml:space="preserve"> tweede in het </w:t>
      </w:r>
      <w:r w:rsidR="00107966" w:rsidRPr="0092525E">
        <w:rPr>
          <w:sz w:val="20"/>
          <w:szCs w:val="20"/>
          <w:lang w:val="nl-BE"/>
        </w:rPr>
        <w:t>vierde</w:t>
      </w:r>
      <w:r w:rsidRPr="0092525E">
        <w:rPr>
          <w:sz w:val="20"/>
          <w:szCs w:val="20"/>
          <w:lang w:val="nl-BE"/>
        </w:rPr>
        <w:t xml:space="preserve"> leerjaar. </w:t>
      </w:r>
    </w:p>
    <w:p w14:paraId="759B6BFF" w14:textId="77777777" w:rsidR="00B860B5" w:rsidRPr="0092525E" w:rsidRDefault="00B860B5" w:rsidP="00AF391D">
      <w:pPr>
        <w:pStyle w:val="Accent"/>
        <w:rPr>
          <w:sz w:val="20"/>
          <w:szCs w:val="20"/>
        </w:rPr>
      </w:pPr>
      <w:r w:rsidRPr="0092525E">
        <w:rPr>
          <w:sz w:val="20"/>
          <w:szCs w:val="20"/>
        </w:rPr>
        <w:t xml:space="preserve">Wat </w:t>
      </w:r>
      <w:proofErr w:type="spellStart"/>
      <w:r w:rsidRPr="0092525E">
        <w:rPr>
          <w:sz w:val="20"/>
          <w:szCs w:val="20"/>
        </w:rPr>
        <w:t>kan</w:t>
      </w:r>
      <w:proofErr w:type="spellEnd"/>
      <w:r w:rsidRPr="0092525E">
        <w:rPr>
          <w:sz w:val="20"/>
          <w:szCs w:val="20"/>
        </w:rPr>
        <w:t xml:space="preserve"> je </w:t>
      </w:r>
      <w:proofErr w:type="spellStart"/>
      <w:r w:rsidRPr="0092525E">
        <w:rPr>
          <w:sz w:val="20"/>
          <w:szCs w:val="20"/>
        </w:rPr>
        <w:t>doen</w:t>
      </w:r>
      <w:proofErr w:type="spellEnd"/>
      <w:r w:rsidRPr="0092525E">
        <w:rPr>
          <w:sz w:val="20"/>
          <w:szCs w:val="20"/>
        </w:rPr>
        <w:t>?</w:t>
      </w:r>
    </w:p>
    <w:p w14:paraId="7CF1F78B" w14:textId="7268C82B" w:rsidR="00B860B5" w:rsidRPr="0092525E" w:rsidRDefault="00B860B5" w:rsidP="003F6F70">
      <w:pPr>
        <w:pStyle w:val="Opsomming2"/>
        <w:rPr>
          <w:sz w:val="20"/>
          <w:szCs w:val="20"/>
          <w:lang w:val="nl-BE"/>
        </w:rPr>
      </w:pPr>
      <w:r w:rsidRPr="0092525E">
        <w:rPr>
          <w:sz w:val="20"/>
          <w:szCs w:val="20"/>
          <w:lang w:val="nl-BE"/>
        </w:rPr>
        <w:t xml:space="preserve">Let de volgende </w:t>
      </w:r>
      <w:r w:rsidR="00674B95" w:rsidRPr="0092525E">
        <w:rPr>
          <w:b/>
          <w:bCs/>
          <w:sz w:val="20"/>
          <w:szCs w:val="20"/>
          <w:lang w:val="nl-BE"/>
        </w:rPr>
        <w:t>vier weken</w:t>
      </w:r>
      <w:r w:rsidRPr="0092525E">
        <w:rPr>
          <w:sz w:val="20"/>
          <w:szCs w:val="20"/>
          <w:lang w:val="nl-BE"/>
        </w:rPr>
        <w:t xml:space="preserve"> goed op je kind. Heeft je kind koorts? </w:t>
      </w:r>
      <w:r w:rsidR="00674B95" w:rsidRPr="0092525E">
        <w:rPr>
          <w:sz w:val="20"/>
          <w:szCs w:val="20"/>
          <w:lang w:val="nl-BE"/>
        </w:rPr>
        <w:t xml:space="preserve">Heeft je kind een </w:t>
      </w:r>
      <w:r w:rsidR="003F6F70" w:rsidRPr="0092525E">
        <w:rPr>
          <w:sz w:val="20"/>
          <w:szCs w:val="20"/>
          <w:lang w:val="nl-BE"/>
        </w:rPr>
        <w:t xml:space="preserve">zwelling </w:t>
      </w:r>
      <w:r w:rsidR="00305585" w:rsidRPr="0092525E">
        <w:rPr>
          <w:sz w:val="20"/>
          <w:szCs w:val="20"/>
          <w:lang w:val="nl-BE"/>
        </w:rPr>
        <w:t>voor het oor</w:t>
      </w:r>
      <w:r w:rsidR="003F6F70" w:rsidRPr="0092525E">
        <w:rPr>
          <w:sz w:val="20"/>
          <w:szCs w:val="20"/>
          <w:lang w:val="nl-BE"/>
        </w:rPr>
        <w:t xml:space="preserve">? </w:t>
      </w:r>
      <w:r w:rsidRPr="0092525E">
        <w:rPr>
          <w:sz w:val="20"/>
          <w:szCs w:val="20"/>
          <w:lang w:val="nl-BE"/>
        </w:rPr>
        <w:t>Bel naar je (huis)arts. Neem zeker deze brief mee naar de arts.</w:t>
      </w:r>
      <w:r w:rsidRPr="0092525E">
        <w:rPr>
          <w:rStyle w:val="Voetnootmarkering"/>
          <w:rFonts w:cstheme="minorHAnsi"/>
          <w:color w:val="000000"/>
          <w:sz w:val="20"/>
          <w:szCs w:val="20"/>
        </w:rPr>
        <w:footnoteReference w:id="1"/>
      </w:r>
    </w:p>
    <w:p w14:paraId="69B27925" w14:textId="77777777" w:rsidR="00B860B5" w:rsidRPr="0092525E" w:rsidRDefault="00B860B5" w:rsidP="00AF391D">
      <w:pPr>
        <w:pStyle w:val="Opsomming2"/>
        <w:rPr>
          <w:sz w:val="20"/>
          <w:szCs w:val="20"/>
          <w:lang w:val="nl-BE"/>
        </w:rPr>
      </w:pPr>
      <w:r w:rsidRPr="0092525E">
        <w:rPr>
          <w:sz w:val="20"/>
          <w:szCs w:val="20"/>
          <w:lang w:val="nl-BE"/>
        </w:rPr>
        <w:t xml:space="preserve">Let samen met je kind op goede hygiëne: </w:t>
      </w:r>
    </w:p>
    <w:p w14:paraId="7EDE5EC6" w14:textId="77777777" w:rsidR="00B860B5" w:rsidRPr="0092525E" w:rsidRDefault="00B860B5" w:rsidP="00AF391D">
      <w:pPr>
        <w:pStyle w:val="Opsomming3"/>
        <w:rPr>
          <w:sz w:val="20"/>
          <w:szCs w:val="20"/>
        </w:rPr>
      </w:pPr>
      <w:r w:rsidRPr="0092525E">
        <w:rPr>
          <w:sz w:val="20"/>
          <w:szCs w:val="20"/>
        </w:rPr>
        <w:t xml:space="preserve">Was vaak de handen. </w:t>
      </w:r>
    </w:p>
    <w:p w14:paraId="33E6C612" w14:textId="77777777" w:rsidR="00B860B5" w:rsidRPr="0092525E" w:rsidRDefault="00B860B5" w:rsidP="00AF391D">
      <w:pPr>
        <w:pStyle w:val="Opsomming3"/>
        <w:rPr>
          <w:sz w:val="20"/>
          <w:szCs w:val="20"/>
        </w:rPr>
      </w:pPr>
      <w:r w:rsidRPr="0092525E">
        <w:rPr>
          <w:sz w:val="20"/>
          <w:szCs w:val="20"/>
        </w:rPr>
        <w:t>Snuit de neus met papieren zakdoekjes.</w:t>
      </w:r>
    </w:p>
    <w:p w14:paraId="374968FF" w14:textId="77777777" w:rsidR="00B860B5" w:rsidRPr="0092525E" w:rsidRDefault="00B860B5" w:rsidP="00AF391D">
      <w:pPr>
        <w:pStyle w:val="Opsomming3"/>
        <w:rPr>
          <w:sz w:val="20"/>
          <w:szCs w:val="20"/>
        </w:rPr>
      </w:pPr>
      <w:r w:rsidRPr="0092525E">
        <w:rPr>
          <w:sz w:val="20"/>
          <w:szCs w:val="20"/>
        </w:rPr>
        <w:t xml:space="preserve">Hoest en nies in de </w:t>
      </w:r>
      <w:proofErr w:type="spellStart"/>
      <w:r w:rsidRPr="0092525E">
        <w:rPr>
          <w:sz w:val="20"/>
          <w:szCs w:val="20"/>
        </w:rPr>
        <w:t>elleboog</w:t>
      </w:r>
      <w:proofErr w:type="spellEnd"/>
      <w:r w:rsidRPr="0092525E">
        <w:rPr>
          <w:sz w:val="20"/>
          <w:szCs w:val="20"/>
        </w:rPr>
        <w:t>.</w:t>
      </w:r>
    </w:p>
    <w:p w14:paraId="164DCAEB" w14:textId="46961DF7" w:rsidR="00B860B5" w:rsidRPr="0092525E" w:rsidRDefault="00B860B5" w:rsidP="00AF391D">
      <w:pPr>
        <w:pStyle w:val="Accent"/>
        <w:rPr>
          <w:sz w:val="20"/>
          <w:szCs w:val="20"/>
          <w:lang w:val="nl-BE"/>
        </w:rPr>
      </w:pPr>
      <w:r w:rsidRPr="0092525E">
        <w:rPr>
          <w:sz w:val="20"/>
          <w:szCs w:val="20"/>
          <w:lang w:val="nl-BE"/>
        </w:rPr>
        <w:t xml:space="preserve">Wat moet je doen als je kind </w:t>
      </w:r>
      <w:r w:rsidR="00653664" w:rsidRPr="0092525E">
        <w:rPr>
          <w:sz w:val="20"/>
          <w:szCs w:val="20"/>
          <w:lang w:val="nl-BE"/>
        </w:rPr>
        <w:t>bof</w:t>
      </w:r>
      <w:r w:rsidRPr="0092525E">
        <w:rPr>
          <w:sz w:val="20"/>
          <w:szCs w:val="20"/>
          <w:lang w:val="nl-BE"/>
        </w:rPr>
        <w:t xml:space="preserve"> heeft?</w:t>
      </w:r>
    </w:p>
    <w:p w14:paraId="416E4966" w14:textId="77777777" w:rsidR="00B860B5" w:rsidRPr="0092525E" w:rsidRDefault="00B860B5" w:rsidP="00AF391D">
      <w:pPr>
        <w:pStyle w:val="Opsomming2"/>
        <w:rPr>
          <w:sz w:val="20"/>
          <w:szCs w:val="20"/>
          <w:lang w:val="nl-BE"/>
        </w:rPr>
      </w:pPr>
      <w:r w:rsidRPr="0092525E">
        <w:rPr>
          <w:sz w:val="20"/>
          <w:szCs w:val="20"/>
          <w:lang w:val="nl-BE"/>
        </w:rPr>
        <w:t>Volg het advies van je (huis)arts.</w:t>
      </w:r>
    </w:p>
    <w:p w14:paraId="3F02B874" w14:textId="77777777" w:rsidR="00B860B5" w:rsidRPr="0092525E" w:rsidRDefault="00B860B5" w:rsidP="00AF391D">
      <w:pPr>
        <w:pStyle w:val="Opsomming2"/>
        <w:rPr>
          <w:sz w:val="20"/>
          <w:szCs w:val="20"/>
        </w:rPr>
      </w:pPr>
      <w:proofErr w:type="spellStart"/>
      <w:r w:rsidRPr="0092525E">
        <w:rPr>
          <w:sz w:val="20"/>
          <w:szCs w:val="20"/>
        </w:rPr>
        <w:lastRenderedPageBreak/>
        <w:t>Verwittig</w:t>
      </w:r>
      <w:proofErr w:type="spellEnd"/>
      <w:r w:rsidRPr="0092525E">
        <w:rPr>
          <w:sz w:val="20"/>
          <w:szCs w:val="20"/>
        </w:rPr>
        <w:t xml:space="preserve"> het CLB</w:t>
      </w:r>
      <w:r w:rsidRPr="0092525E">
        <w:rPr>
          <w:b/>
          <w:bCs/>
          <w:sz w:val="20"/>
          <w:szCs w:val="20"/>
        </w:rPr>
        <w:t>.</w:t>
      </w:r>
      <w:r w:rsidRPr="0092525E">
        <w:rPr>
          <w:sz w:val="20"/>
          <w:szCs w:val="20"/>
        </w:rPr>
        <w:t xml:space="preserve"> </w:t>
      </w:r>
    </w:p>
    <w:p w14:paraId="666B1148" w14:textId="29FE5C22" w:rsidR="00B860B5" w:rsidRPr="0092525E" w:rsidRDefault="00B860B5" w:rsidP="00AF391D">
      <w:pPr>
        <w:pStyle w:val="Opsomming2"/>
        <w:rPr>
          <w:sz w:val="20"/>
          <w:szCs w:val="20"/>
          <w:lang w:val="nl-BE"/>
        </w:rPr>
      </w:pPr>
      <w:r w:rsidRPr="0092525E">
        <w:rPr>
          <w:sz w:val="20"/>
          <w:szCs w:val="20"/>
          <w:lang w:val="nl-BE"/>
        </w:rPr>
        <w:t>Je kind mag niet naar school komen</w:t>
      </w:r>
      <w:r w:rsidR="00E24ED3" w:rsidRPr="0092525E">
        <w:rPr>
          <w:sz w:val="20"/>
          <w:szCs w:val="20"/>
          <w:lang w:val="nl-BE"/>
        </w:rPr>
        <w:t xml:space="preserve"> als het ziek is</w:t>
      </w:r>
      <w:r w:rsidRPr="0092525E">
        <w:rPr>
          <w:sz w:val="20"/>
          <w:szCs w:val="20"/>
          <w:lang w:val="nl-BE"/>
        </w:rPr>
        <w:t>. H</w:t>
      </w:r>
      <w:r w:rsidR="008E1C39" w:rsidRPr="0092525E">
        <w:rPr>
          <w:sz w:val="20"/>
          <w:szCs w:val="20"/>
          <w:lang w:val="nl-BE"/>
        </w:rPr>
        <w:t>ad</w:t>
      </w:r>
      <w:r w:rsidRPr="0092525E">
        <w:rPr>
          <w:sz w:val="20"/>
          <w:szCs w:val="20"/>
          <w:lang w:val="nl-BE"/>
        </w:rPr>
        <w:t xml:space="preserve"> je kind </w:t>
      </w:r>
      <w:r w:rsidR="00653664" w:rsidRPr="0092525E">
        <w:rPr>
          <w:sz w:val="20"/>
          <w:szCs w:val="20"/>
          <w:lang w:val="nl-BE"/>
        </w:rPr>
        <w:t>vijf</w:t>
      </w:r>
      <w:r w:rsidRPr="0092525E">
        <w:rPr>
          <w:sz w:val="20"/>
          <w:szCs w:val="20"/>
          <w:lang w:val="nl-BE"/>
        </w:rPr>
        <w:t xml:space="preserve"> dagen </w:t>
      </w:r>
      <w:r w:rsidR="008E1C39" w:rsidRPr="0092525E">
        <w:rPr>
          <w:sz w:val="20"/>
          <w:szCs w:val="20"/>
          <w:lang w:val="nl-BE"/>
        </w:rPr>
        <w:t xml:space="preserve">geleden </w:t>
      </w:r>
      <w:r w:rsidR="00EB2737">
        <w:rPr>
          <w:sz w:val="20"/>
          <w:szCs w:val="20"/>
          <w:lang w:val="nl-BE"/>
        </w:rPr>
        <w:t>al</w:t>
      </w:r>
      <w:r w:rsidR="002F55A0" w:rsidRPr="0092525E">
        <w:rPr>
          <w:sz w:val="20"/>
          <w:szCs w:val="20"/>
          <w:lang w:val="nl-BE"/>
        </w:rPr>
        <w:t xml:space="preserve"> symptomen</w:t>
      </w:r>
      <w:r w:rsidRPr="0092525E">
        <w:rPr>
          <w:sz w:val="20"/>
          <w:szCs w:val="20"/>
          <w:lang w:val="nl-BE"/>
        </w:rPr>
        <w:t xml:space="preserve"> en voelt je kind zich goed? Dan mag het naar school.</w:t>
      </w:r>
    </w:p>
    <w:p w14:paraId="3482DA83" w14:textId="77777777" w:rsidR="00B860B5" w:rsidRPr="0092525E" w:rsidRDefault="00B860B5" w:rsidP="00AF391D">
      <w:pPr>
        <w:pStyle w:val="Accent"/>
        <w:rPr>
          <w:sz w:val="20"/>
          <w:szCs w:val="20"/>
        </w:rPr>
      </w:pPr>
      <w:r w:rsidRPr="0092525E">
        <w:rPr>
          <w:sz w:val="20"/>
          <w:szCs w:val="20"/>
        </w:rPr>
        <w:t xml:space="preserve">Heb je </w:t>
      </w:r>
      <w:proofErr w:type="spellStart"/>
      <w:r w:rsidRPr="0092525E">
        <w:rPr>
          <w:sz w:val="20"/>
          <w:szCs w:val="20"/>
        </w:rPr>
        <w:t>nog</w:t>
      </w:r>
      <w:proofErr w:type="spellEnd"/>
      <w:r w:rsidRPr="0092525E">
        <w:rPr>
          <w:sz w:val="20"/>
          <w:szCs w:val="20"/>
        </w:rPr>
        <w:t xml:space="preserve"> </w:t>
      </w:r>
      <w:proofErr w:type="spellStart"/>
      <w:r w:rsidRPr="0092525E">
        <w:rPr>
          <w:sz w:val="20"/>
          <w:szCs w:val="20"/>
        </w:rPr>
        <w:t>vragen</w:t>
      </w:r>
      <w:proofErr w:type="spellEnd"/>
      <w:r w:rsidRPr="0092525E">
        <w:rPr>
          <w:sz w:val="20"/>
          <w:szCs w:val="20"/>
        </w:rPr>
        <w:t>?</w:t>
      </w:r>
    </w:p>
    <w:p w14:paraId="1B05A7E3" w14:textId="77777777" w:rsidR="00B860B5" w:rsidRPr="0092525E" w:rsidRDefault="00B860B5" w:rsidP="00AF391D">
      <w:pPr>
        <w:rPr>
          <w:sz w:val="20"/>
          <w:szCs w:val="20"/>
        </w:rPr>
      </w:pPr>
      <w:r w:rsidRPr="0092525E">
        <w:rPr>
          <w:sz w:val="20"/>
          <w:szCs w:val="20"/>
        </w:rPr>
        <w:t xml:space="preserve">Bel naar het </w:t>
      </w:r>
      <w:r w:rsidRPr="0092525E">
        <w:rPr>
          <w:b/>
          <w:bCs/>
          <w:sz w:val="20"/>
          <w:szCs w:val="20"/>
        </w:rPr>
        <w:t>CLB:</w:t>
      </w:r>
      <w:r w:rsidRPr="0092525E">
        <w:rPr>
          <w:sz w:val="20"/>
          <w:szCs w:val="20"/>
        </w:rPr>
        <w:t xml:space="preserve">... </w:t>
      </w:r>
    </w:p>
    <w:p w14:paraId="43067034" w14:textId="77777777" w:rsidR="00B860B5" w:rsidRPr="0092525E" w:rsidRDefault="00B860B5" w:rsidP="00AF391D">
      <w:pPr>
        <w:rPr>
          <w:sz w:val="20"/>
          <w:szCs w:val="20"/>
        </w:rPr>
      </w:pPr>
    </w:p>
    <w:p w14:paraId="690B5254" w14:textId="77777777" w:rsidR="00B860B5" w:rsidRPr="0092525E" w:rsidRDefault="00B860B5" w:rsidP="00AF391D">
      <w:pPr>
        <w:rPr>
          <w:sz w:val="20"/>
          <w:szCs w:val="20"/>
        </w:rPr>
      </w:pPr>
      <w:r w:rsidRPr="0092525E">
        <w:rPr>
          <w:sz w:val="20"/>
          <w:szCs w:val="20"/>
        </w:rPr>
        <w:t xml:space="preserve">Met vriendelijke groeten, </w:t>
      </w:r>
    </w:p>
    <w:p w14:paraId="72625FBE" w14:textId="77777777" w:rsidR="00B860B5" w:rsidRPr="0092525E" w:rsidRDefault="00B860B5" w:rsidP="00AF391D">
      <w:pPr>
        <w:rPr>
          <w:sz w:val="20"/>
          <w:szCs w:val="20"/>
        </w:rPr>
      </w:pPr>
      <w:r w:rsidRPr="0092525E">
        <w:rPr>
          <w:sz w:val="20"/>
          <w:szCs w:val="20"/>
        </w:rPr>
        <w:t>de CLB-arts</w:t>
      </w:r>
    </w:p>
    <w:p w14:paraId="42FFE632" w14:textId="77777777" w:rsidR="00B860B5" w:rsidRPr="00AF391D" w:rsidRDefault="00B860B5" w:rsidP="00AF391D">
      <w:pPr>
        <w:spacing w:after="200" w:line="276" w:lineRule="auto"/>
        <w:jc w:val="left"/>
        <w:rPr>
          <w:rFonts w:cstheme="minorHAnsi"/>
          <w:color w:val="0000FF"/>
          <w:u w:val="single"/>
        </w:rPr>
      </w:pPr>
    </w:p>
    <w:p w14:paraId="0A965752" w14:textId="77777777" w:rsidR="00B860B5" w:rsidRPr="00B860B5" w:rsidRDefault="00B860B5" w:rsidP="00B860B5">
      <w:pPr>
        <w:ind w:firstLine="708"/>
        <w:rPr>
          <w:lang w:eastAsia="nl-BE"/>
        </w:rPr>
      </w:pPr>
    </w:p>
    <w:sectPr w:rsidR="00B860B5" w:rsidRPr="00B860B5" w:rsidSect="001749BC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989E3" w14:textId="77777777" w:rsidR="00DC70B2" w:rsidRDefault="00DC70B2" w:rsidP="0051088C">
      <w:r>
        <w:separator/>
      </w:r>
    </w:p>
  </w:endnote>
  <w:endnote w:type="continuationSeparator" w:id="0">
    <w:p w14:paraId="03441746" w14:textId="77777777" w:rsidR="00DC70B2" w:rsidRDefault="00DC70B2" w:rsidP="0051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 Pro"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2BDA1" w14:textId="78F6793E" w:rsidR="00566BDB" w:rsidRPr="00CB5DCF" w:rsidRDefault="004B1455" w:rsidP="00CB5DCF">
    <w:pPr>
      <w:pStyle w:val="Voetnoten"/>
      <w:rPr>
        <w:rStyle w:val="LinkChar"/>
        <w:color w:val="595959" w:themeColor="text1" w:themeTint="A6"/>
        <w:sz w:val="16"/>
        <w:szCs w:val="16"/>
        <w:u w:val="none"/>
        <w:lang w:val="nl-BE"/>
      </w:rPr>
    </w:pPr>
    <w:r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 xml:space="preserve">Versie </w:t>
    </w:r>
    <w:r w:rsidR="005B722E"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>07</w:t>
    </w:r>
    <w:r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>-</w:t>
    </w:r>
    <w:r w:rsidR="00B93FEF"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A97FE" w14:textId="77777777" w:rsidR="00DC70B2" w:rsidRDefault="00DC70B2" w:rsidP="0051088C">
      <w:r>
        <w:separator/>
      </w:r>
    </w:p>
  </w:footnote>
  <w:footnote w:type="continuationSeparator" w:id="0">
    <w:p w14:paraId="430FB2EE" w14:textId="77777777" w:rsidR="00DC70B2" w:rsidRDefault="00DC70B2" w:rsidP="0051088C">
      <w:r>
        <w:continuationSeparator/>
      </w:r>
    </w:p>
  </w:footnote>
  <w:footnote w:id="1">
    <w:p w14:paraId="6E2EF4D6" w14:textId="788218C8" w:rsidR="00B860B5" w:rsidRPr="00D153E7" w:rsidRDefault="00B860B5" w:rsidP="008D0913">
      <w:pPr>
        <w:pStyle w:val="Voetnoten"/>
        <w:ind w:left="0"/>
        <w:rPr>
          <w:rStyle w:val="LinkChar"/>
        </w:rPr>
      </w:pPr>
      <w:r>
        <w:rPr>
          <w:rStyle w:val="Voetnootmarkering"/>
        </w:rPr>
        <w:footnoteRef/>
      </w:r>
      <w:r>
        <w:t xml:space="preserve"> </w:t>
      </w:r>
      <w:r w:rsidR="00D153E7" w:rsidRPr="00A933E2">
        <w:rPr>
          <w:rFonts w:cstheme="minorHAnsi"/>
        </w:rPr>
        <w:t xml:space="preserve">Voor de arts: meer info over </w:t>
      </w:r>
      <w:r w:rsidR="00D153E7">
        <w:rPr>
          <w:rFonts w:cstheme="minorHAnsi"/>
        </w:rPr>
        <w:t>bof</w:t>
      </w:r>
      <w:r w:rsidR="00D153E7" w:rsidRPr="00A933E2">
        <w:rPr>
          <w:rFonts w:cstheme="minorHAnsi"/>
        </w:rPr>
        <w:t xml:space="preserve"> vindt u op </w:t>
      </w:r>
      <w:hyperlink r:id="rId1" w:history="1">
        <w:r w:rsidR="00D153E7" w:rsidRPr="00584631">
          <w:rPr>
            <w:rStyle w:val="LinkChar"/>
          </w:rPr>
          <w:t>https://w</w:t>
        </w:r>
        <w:r w:rsidR="00D153E7" w:rsidRPr="00584631">
          <w:rPr>
            <w:rStyle w:val="LinkChar"/>
          </w:rPr>
          <w:t>w</w:t>
        </w:r>
        <w:r w:rsidR="00D153E7" w:rsidRPr="00584631">
          <w:rPr>
            <w:rStyle w:val="LinkChar"/>
          </w:rPr>
          <w:t>w.departementzorg.be/nl/infectieziekte/bof-dikoor-0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5FE3" w14:textId="77777777" w:rsidR="00A27BBB" w:rsidRDefault="00D153E7" w:rsidP="0051088C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9AA8" w14:textId="0EFB09D8" w:rsidR="00A27BBB" w:rsidRDefault="00D153E7" w:rsidP="0051088C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0;margin-top:0;width:595.2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D7C9" w14:textId="77777777" w:rsidR="00A27BBB" w:rsidRDefault="00D153E7" w:rsidP="0051088C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1" type="#_x0000_t75" style="width:1in;height:1in" o:bullet="t">
        <v:imagedata r:id="rId1" o:title="Bullet-geel-01"/>
      </v:shape>
    </w:pict>
  </w:numPicBullet>
  <w:numPicBullet w:numPicBulletId="1">
    <w:pict>
      <v:shape id="_x0000_i1152" type="#_x0000_t75" style="width:1in;height:1in" o:bullet="t">
        <v:imagedata r:id="rId2" o:title="Bullet-groen-groot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81316A"/>
    <w:multiLevelType w:val="hybridMultilevel"/>
    <w:tmpl w:val="B7502ECE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8BB102F"/>
    <w:multiLevelType w:val="hybridMultilevel"/>
    <w:tmpl w:val="265C12E8"/>
    <w:lvl w:ilvl="0" w:tplc="A88EBE0C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  <w:sz w:val="18"/>
        <w:szCs w:val="18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4" w15:restartNumberingAfterBreak="0">
    <w:nsid w:val="096D55D1"/>
    <w:multiLevelType w:val="hybridMultilevel"/>
    <w:tmpl w:val="E40AFF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50894"/>
    <w:multiLevelType w:val="hybridMultilevel"/>
    <w:tmpl w:val="9AE82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A9202B1"/>
    <w:multiLevelType w:val="hybridMultilevel"/>
    <w:tmpl w:val="578E6E1A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20952B5E"/>
    <w:multiLevelType w:val="hybridMultilevel"/>
    <w:tmpl w:val="C14C3A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A93367"/>
    <w:multiLevelType w:val="hybridMultilevel"/>
    <w:tmpl w:val="43DA81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F65EDC"/>
    <w:multiLevelType w:val="hybridMultilevel"/>
    <w:tmpl w:val="D3CAA8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67E4C"/>
    <w:multiLevelType w:val="hybridMultilevel"/>
    <w:tmpl w:val="D910F704"/>
    <w:lvl w:ilvl="0" w:tplc="E9702B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496A8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898BC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C4E8B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89A12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C5AE7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30E42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0BCFC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88833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7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20" w15:restartNumberingAfterBreak="0">
    <w:nsid w:val="3BAD2AD4"/>
    <w:multiLevelType w:val="hybridMultilevel"/>
    <w:tmpl w:val="57CA31E0"/>
    <w:lvl w:ilvl="0" w:tplc="6722FD70">
      <w:start w:val="4"/>
      <w:numFmt w:val="bullet"/>
      <w:lvlText w:val="-"/>
      <w:lvlJc w:val="left"/>
      <w:pPr>
        <w:ind w:left="720" w:hanging="360"/>
      </w:pPr>
      <w:rPr>
        <w:rFonts w:ascii="Verdana Pro" w:eastAsiaTheme="minorHAnsi" w:hAnsi="Verdana Pro" w:cstheme="minorBidi" w:hint="default"/>
        <w:b w:val="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4F0941"/>
    <w:multiLevelType w:val="hybridMultilevel"/>
    <w:tmpl w:val="E63AEA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D21AE"/>
    <w:multiLevelType w:val="hybridMultilevel"/>
    <w:tmpl w:val="6EDC4B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AD4624"/>
    <w:multiLevelType w:val="hybridMultilevel"/>
    <w:tmpl w:val="13EEE4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E178D5"/>
    <w:multiLevelType w:val="hybridMultilevel"/>
    <w:tmpl w:val="005404E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03E1688"/>
    <w:multiLevelType w:val="hybridMultilevel"/>
    <w:tmpl w:val="E12E3462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2542C376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7" w15:restartNumberingAfterBreak="0">
    <w:nsid w:val="519C0DD9"/>
    <w:multiLevelType w:val="hybridMultilevel"/>
    <w:tmpl w:val="CAA46A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24F94"/>
    <w:multiLevelType w:val="hybridMultilevel"/>
    <w:tmpl w:val="21E8286A"/>
    <w:lvl w:ilvl="0" w:tplc="B9745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595F4B9C"/>
    <w:multiLevelType w:val="hybridMultilevel"/>
    <w:tmpl w:val="4F2A53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9F0230A"/>
    <w:multiLevelType w:val="hybridMultilevel"/>
    <w:tmpl w:val="F886E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2D7856"/>
    <w:multiLevelType w:val="hybridMultilevel"/>
    <w:tmpl w:val="9B7EDB0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9914C9"/>
    <w:multiLevelType w:val="hybridMultilevel"/>
    <w:tmpl w:val="AB60FB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F55979"/>
    <w:multiLevelType w:val="hybridMultilevel"/>
    <w:tmpl w:val="D21C0A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2F35D4"/>
    <w:multiLevelType w:val="hybridMultilevel"/>
    <w:tmpl w:val="0308AF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46D15"/>
    <w:multiLevelType w:val="hybridMultilevel"/>
    <w:tmpl w:val="1204AA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29733C"/>
    <w:multiLevelType w:val="hybridMultilevel"/>
    <w:tmpl w:val="F31C1A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D12948"/>
    <w:multiLevelType w:val="hybridMultilevel"/>
    <w:tmpl w:val="ECE8064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766901"/>
    <w:multiLevelType w:val="hybridMultilevel"/>
    <w:tmpl w:val="FD38E6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411F9C"/>
    <w:multiLevelType w:val="hybridMultilevel"/>
    <w:tmpl w:val="639E035E"/>
    <w:lvl w:ilvl="0" w:tplc="FFFFFFFF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1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59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1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3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5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7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9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11" w:hanging="360"/>
      </w:pPr>
      <w:rPr>
        <w:rFonts w:ascii="Wingdings" w:hAnsi="Wingdings" w:hint="default"/>
      </w:rPr>
    </w:lvl>
  </w:abstractNum>
  <w:abstractNum w:abstractNumId="43" w15:restartNumberingAfterBreak="0">
    <w:nsid w:val="788F61DC"/>
    <w:multiLevelType w:val="hybridMultilevel"/>
    <w:tmpl w:val="5DF016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9B2FA1"/>
    <w:multiLevelType w:val="hybridMultilevel"/>
    <w:tmpl w:val="CBFE52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7A6B37E9"/>
    <w:multiLevelType w:val="hybridMultilevel"/>
    <w:tmpl w:val="4DFC37C8"/>
    <w:lvl w:ilvl="0" w:tplc="81F28A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463A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B0D6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2220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EB8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E22D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9305A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C848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0E1F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873036327">
    <w:abstractNumId w:val="19"/>
  </w:num>
  <w:num w:numId="2" w16cid:durableId="704019734">
    <w:abstractNumId w:val="3"/>
  </w:num>
  <w:num w:numId="3" w16cid:durableId="1162694993">
    <w:abstractNumId w:val="30"/>
  </w:num>
  <w:num w:numId="4" w16cid:durableId="310990520">
    <w:abstractNumId w:val="17"/>
  </w:num>
  <w:num w:numId="5" w16cid:durableId="328486136">
    <w:abstractNumId w:val="26"/>
  </w:num>
  <w:num w:numId="6" w16cid:durableId="1244609893">
    <w:abstractNumId w:val="8"/>
  </w:num>
  <w:num w:numId="7" w16cid:durableId="1304579944">
    <w:abstractNumId w:val="6"/>
  </w:num>
  <w:num w:numId="8" w16cid:durableId="2092383650">
    <w:abstractNumId w:val="11"/>
  </w:num>
  <w:num w:numId="9" w16cid:durableId="544606343">
    <w:abstractNumId w:val="21"/>
  </w:num>
  <w:num w:numId="10" w16cid:durableId="1756124828">
    <w:abstractNumId w:val="45"/>
  </w:num>
  <w:num w:numId="11" w16cid:durableId="189879124">
    <w:abstractNumId w:val="0"/>
  </w:num>
  <w:num w:numId="12" w16cid:durableId="1490825842">
    <w:abstractNumId w:val="2"/>
  </w:num>
  <w:num w:numId="13" w16cid:durableId="1233077509">
    <w:abstractNumId w:val="10"/>
  </w:num>
  <w:num w:numId="14" w16cid:durableId="1268585465">
    <w:abstractNumId w:val="15"/>
  </w:num>
  <w:num w:numId="15" w16cid:durableId="1820266545">
    <w:abstractNumId w:val="31"/>
  </w:num>
  <w:num w:numId="16" w16cid:durableId="1675767577">
    <w:abstractNumId w:val="32"/>
  </w:num>
  <w:num w:numId="17" w16cid:durableId="175459936">
    <w:abstractNumId w:val="43"/>
  </w:num>
  <w:num w:numId="18" w16cid:durableId="1999529246">
    <w:abstractNumId w:val="18"/>
  </w:num>
  <w:num w:numId="19" w16cid:durableId="1964925652">
    <w:abstractNumId w:val="4"/>
  </w:num>
  <w:num w:numId="20" w16cid:durableId="710960959">
    <w:abstractNumId w:val="13"/>
  </w:num>
  <w:num w:numId="21" w16cid:durableId="465516534">
    <w:abstractNumId w:val="22"/>
  </w:num>
  <w:num w:numId="22" w16cid:durableId="249584458">
    <w:abstractNumId w:val="41"/>
  </w:num>
  <w:num w:numId="23" w16cid:durableId="2037347570">
    <w:abstractNumId w:val="36"/>
  </w:num>
  <w:num w:numId="24" w16cid:durableId="1061054899">
    <w:abstractNumId w:val="44"/>
  </w:num>
  <w:num w:numId="25" w16cid:durableId="1471361716">
    <w:abstractNumId w:val="25"/>
  </w:num>
  <w:num w:numId="26" w16cid:durableId="1565867609">
    <w:abstractNumId w:val="28"/>
  </w:num>
  <w:num w:numId="27" w16cid:durableId="172886968">
    <w:abstractNumId w:val="39"/>
  </w:num>
  <w:num w:numId="28" w16cid:durableId="1172648536">
    <w:abstractNumId w:val="33"/>
  </w:num>
  <w:num w:numId="29" w16cid:durableId="284770871">
    <w:abstractNumId w:val="7"/>
  </w:num>
  <w:num w:numId="30" w16cid:durableId="288240446">
    <w:abstractNumId w:val="29"/>
  </w:num>
  <w:num w:numId="31" w16cid:durableId="1812939386">
    <w:abstractNumId w:val="38"/>
  </w:num>
  <w:num w:numId="32" w16cid:durableId="64190247">
    <w:abstractNumId w:val="5"/>
  </w:num>
  <w:num w:numId="33" w16cid:durableId="1859738920">
    <w:abstractNumId w:val="23"/>
  </w:num>
  <w:num w:numId="34" w16cid:durableId="191118687">
    <w:abstractNumId w:val="27"/>
  </w:num>
  <w:num w:numId="35" w16cid:durableId="418405796">
    <w:abstractNumId w:val="12"/>
  </w:num>
  <w:num w:numId="36" w16cid:durableId="843588983">
    <w:abstractNumId w:val="14"/>
  </w:num>
  <w:num w:numId="37" w16cid:durableId="1980722068">
    <w:abstractNumId w:val="34"/>
  </w:num>
  <w:num w:numId="38" w16cid:durableId="1469593040">
    <w:abstractNumId w:val="24"/>
  </w:num>
  <w:num w:numId="39" w16cid:durableId="398329416">
    <w:abstractNumId w:val="35"/>
  </w:num>
  <w:num w:numId="40" w16cid:durableId="1597397147">
    <w:abstractNumId w:val="37"/>
  </w:num>
  <w:num w:numId="41" w16cid:durableId="104034945">
    <w:abstractNumId w:val="42"/>
  </w:num>
  <w:num w:numId="42" w16cid:durableId="226958947">
    <w:abstractNumId w:val="8"/>
    <w:lvlOverride w:ilvl="0">
      <w:startOverride w:val="1"/>
    </w:lvlOverride>
  </w:num>
  <w:num w:numId="43" w16cid:durableId="562836984">
    <w:abstractNumId w:val="20"/>
  </w:num>
  <w:num w:numId="44" w16cid:durableId="1953513304">
    <w:abstractNumId w:val="1"/>
  </w:num>
  <w:num w:numId="45" w16cid:durableId="1622178123">
    <w:abstractNumId w:val="40"/>
  </w:num>
  <w:num w:numId="46" w16cid:durableId="1853756935">
    <w:abstractNumId w:val="9"/>
  </w:num>
  <w:num w:numId="47" w16cid:durableId="862592591">
    <w:abstractNumId w:val="16"/>
  </w:num>
  <w:num w:numId="48" w16cid:durableId="517816981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055C5"/>
    <w:rsid w:val="00005F74"/>
    <w:rsid w:val="000158D9"/>
    <w:rsid w:val="00016B31"/>
    <w:rsid w:val="00016C31"/>
    <w:rsid w:val="00017A46"/>
    <w:rsid w:val="000225B0"/>
    <w:rsid w:val="0002389E"/>
    <w:rsid w:val="00033746"/>
    <w:rsid w:val="00033F0E"/>
    <w:rsid w:val="0003404C"/>
    <w:rsid w:val="00045FB8"/>
    <w:rsid w:val="00055B72"/>
    <w:rsid w:val="00065949"/>
    <w:rsid w:val="0007085C"/>
    <w:rsid w:val="00075827"/>
    <w:rsid w:val="00080605"/>
    <w:rsid w:val="00080FB7"/>
    <w:rsid w:val="0008689E"/>
    <w:rsid w:val="00086905"/>
    <w:rsid w:val="000969FA"/>
    <w:rsid w:val="00097ECB"/>
    <w:rsid w:val="000A45C5"/>
    <w:rsid w:val="000C16ED"/>
    <w:rsid w:val="000C3C0E"/>
    <w:rsid w:val="000C6BF0"/>
    <w:rsid w:val="000D0F52"/>
    <w:rsid w:val="000D41E5"/>
    <w:rsid w:val="000D7D26"/>
    <w:rsid w:val="000E2404"/>
    <w:rsid w:val="000E4191"/>
    <w:rsid w:val="000E7418"/>
    <w:rsid w:val="000E7EE4"/>
    <w:rsid w:val="000F7455"/>
    <w:rsid w:val="000F76E5"/>
    <w:rsid w:val="001026F3"/>
    <w:rsid w:val="00102744"/>
    <w:rsid w:val="00105BAC"/>
    <w:rsid w:val="00106D05"/>
    <w:rsid w:val="00107966"/>
    <w:rsid w:val="00115BF1"/>
    <w:rsid w:val="00120690"/>
    <w:rsid w:val="001251E3"/>
    <w:rsid w:val="00130ED8"/>
    <w:rsid w:val="00132286"/>
    <w:rsid w:val="001373B2"/>
    <w:rsid w:val="0014702F"/>
    <w:rsid w:val="001520BD"/>
    <w:rsid w:val="001702D9"/>
    <w:rsid w:val="00172ECF"/>
    <w:rsid w:val="001749BC"/>
    <w:rsid w:val="0017686F"/>
    <w:rsid w:val="001802F3"/>
    <w:rsid w:val="00181149"/>
    <w:rsid w:val="00183234"/>
    <w:rsid w:val="001955AE"/>
    <w:rsid w:val="001973B7"/>
    <w:rsid w:val="001B718C"/>
    <w:rsid w:val="001C2487"/>
    <w:rsid w:val="001D46F1"/>
    <w:rsid w:val="001D58BB"/>
    <w:rsid w:val="001E31F8"/>
    <w:rsid w:val="001E33A3"/>
    <w:rsid w:val="001E5D70"/>
    <w:rsid w:val="001F2202"/>
    <w:rsid w:val="001F6C3F"/>
    <w:rsid w:val="00210AC1"/>
    <w:rsid w:val="0021314D"/>
    <w:rsid w:val="00214870"/>
    <w:rsid w:val="00235959"/>
    <w:rsid w:val="00236212"/>
    <w:rsid w:val="00243A4D"/>
    <w:rsid w:val="00243CF0"/>
    <w:rsid w:val="00244F5C"/>
    <w:rsid w:val="002623DF"/>
    <w:rsid w:val="0027094C"/>
    <w:rsid w:val="002735D6"/>
    <w:rsid w:val="00284547"/>
    <w:rsid w:val="002875E9"/>
    <w:rsid w:val="002952FB"/>
    <w:rsid w:val="002A45E6"/>
    <w:rsid w:val="002A7177"/>
    <w:rsid w:val="002A77E8"/>
    <w:rsid w:val="002B7BCC"/>
    <w:rsid w:val="002C4A6E"/>
    <w:rsid w:val="002D06BB"/>
    <w:rsid w:val="002D165D"/>
    <w:rsid w:val="002D48C4"/>
    <w:rsid w:val="002D5C53"/>
    <w:rsid w:val="002E3BCD"/>
    <w:rsid w:val="002E46D3"/>
    <w:rsid w:val="002F19E4"/>
    <w:rsid w:val="002F55A0"/>
    <w:rsid w:val="00302FE7"/>
    <w:rsid w:val="00303E2B"/>
    <w:rsid w:val="00305585"/>
    <w:rsid w:val="0030740A"/>
    <w:rsid w:val="00310172"/>
    <w:rsid w:val="00313D62"/>
    <w:rsid w:val="00317055"/>
    <w:rsid w:val="003301E6"/>
    <w:rsid w:val="0033095B"/>
    <w:rsid w:val="0033186D"/>
    <w:rsid w:val="0034319B"/>
    <w:rsid w:val="00345E98"/>
    <w:rsid w:val="00346E8E"/>
    <w:rsid w:val="0034720C"/>
    <w:rsid w:val="00353573"/>
    <w:rsid w:val="003B5356"/>
    <w:rsid w:val="003C2A30"/>
    <w:rsid w:val="003C3CAB"/>
    <w:rsid w:val="003C4C33"/>
    <w:rsid w:val="003D6746"/>
    <w:rsid w:val="003D6FB4"/>
    <w:rsid w:val="003D73A5"/>
    <w:rsid w:val="003E2132"/>
    <w:rsid w:val="003E2457"/>
    <w:rsid w:val="003F2A67"/>
    <w:rsid w:val="003F6F70"/>
    <w:rsid w:val="00406E3F"/>
    <w:rsid w:val="00411FC7"/>
    <w:rsid w:val="00417454"/>
    <w:rsid w:val="00423BC9"/>
    <w:rsid w:val="00427312"/>
    <w:rsid w:val="0043022D"/>
    <w:rsid w:val="004304DE"/>
    <w:rsid w:val="00432567"/>
    <w:rsid w:val="004353A9"/>
    <w:rsid w:val="00444F82"/>
    <w:rsid w:val="00453AEC"/>
    <w:rsid w:val="0046406C"/>
    <w:rsid w:val="00467199"/>
    <w:rsid w:val="00471D2F"/>
    <w:rsid w:val="00471EEE"/>
    <w:rsid w:val="00473307"/>
    <w:rsid w:val="00476B77"/>
    <w:rsid w:val="004855BE"/>
    <w:rsid w:val="00487505"/>
    <w:rsid w:val="004A0501"/>
    <w:rsid w:val="004A3EB1"/>
    <w:rsid w:val="004A54E7"/>
    <w:rsid w:val="004A6847"/>
    <w:rsid w:val="004B1455"/>
    <w:rsid w:val="004B21A2"/>
    <w:rsid w:val="004B6BC1"/>
    <w:rsid w:val="004D101E"/>
    <w:rsid w:val="004D320A"/>
    <w:rsid w:val="004E53DB"/>
    <w:rsid w:val="004F2853"/>
    <w:rsid w:val="00500B5A"/>
    <w:rsid w:val="00505ADF"/>
    <w:rsid w:val="0051088C"/>
    <w:rsid w:val="00515985"/>
    <w:rsid w:val="00521D04"/>
    <w:rsid w:val="00523EFE"/>
    <w:rsid w:val="005337D0"/>
    <w:rsid w:val="00535EC9"/>
    <w:rsid w:val="00536E2B"/>
    <w:rsid w:val="00543ADF"/>
    <w:rsid w:val="00544A52"/>
    <w:rsid w:val="005555EC"/>
    <w:rsid w:val="00555929"/>
    <w:rsid w:val="005567F4"/>
    <w:rsid w:val="00566BDB"/>
    <w:rsid w:val="00573C7A"/>
    <w:rsid w:val="00574E6B"/>
    <w:rsid w:val="005878FC"/>
    <w:rsid w:val="005902F5"/>
    <w:rsid w:val="005A5864"/>
    <w:rsid w:val="005B722E"/>
    <w:rsid w:val="005C1BF0"/>
    <w:rsid w:val="005C4E3F"/>
    <w:rsid w:val="005D3210"/>
    <w:rsid w:val="005D50A2"/>
    <w:rsid w:val="005D7F87"/>
    <w:rsid w:val="005E0B18"/>
    <w:rsid w:val="005E1BDD"/>
    <w:rsid w:val="005F196D"/>
    <w:rsid w:val="005F2220"/>
    <w:rsid w:val="005F3855"/>
    <w:rsid w:val="00610C87"/>
    <w:rsid w:val="0061579E"/>
    <w:rsid w:val="0061630D"/>
    <w:rsid w:val="006169E6"/>
    <w:rsid w:val="00620288"/>
    <w:rsid w:val="006305D8"/>
    <w:rsid w:val="00653664"/>
    <w:rsid w:val="006608E3"/>
    <w:rsid w:val="00661434"/>
    <w:rsid w:val="006620ED"/>
    <w:rsid w:val="00674B95"/>
    <w:rsid w:val="0067595B"/>
    <w:rsid w:val="00677384"/>
    <w:rsid w:val="006834A8"/>
    <w:rsid w:val="00684C5C"/>
    <w:rsid w:val="00685B60"/>
    <w:rsid w:val="00697A7C"/>
    <w:rsid w:val="006A2ADE"/>
    <w:rsid w:val="006A484C"/>
    <w:rsid w:val="006A6D76"/>
    <w:rsid w:val="006C6D96"/>
    <w:rsid w:val="006D01ED"/>
    <w:rsid w:val="006E747A"/>
    <w:rsid w:val="006F1D35"/>
    <w:rsid w:val="006F65CE"/>
    <w:rsid w:val="006F7AF1"/>
    <w:rsid w:val="0070180F"/>
    <w:rsid w:val="00711C45"/>
    <w:rsid w:val="00711D33"/>
    <w:rsid w:val="00712587"/>
    <w:rsid w:val="00714FBA"/>
    <w:rsid w:val="007244E2"/>
    <w:rsid w:val="00725CAD"/>
    <w:rsid w:val="00726165"/>
    <w:rsid w:val="00727C08"/>
    <w:rsid w:val="00727F42"/>
    <w:rsid w:val="0073728E"/>
    <w:rsid w:val="00740520"/>
    <w:rsid w:val="00743A3F"/>
    <w:rsid w:val="00746F2B"/>
    <w:rsid w:val="007564F8"/>
    <w:rsid w:val="00761176"/>
    <w:rsid w:val="00762435"/>
    <w:rsid w:val="007739B4"/>
    <w:rsid w:val="0078373E"/>
    <w:rsid w:val="00795AE4"/>
    <w:rsid w:val="00795D71"/>
    <w:rsid w:val="007A1D35"/>
    <w:rsid w:val="007A3560"/>
    <w:rsid w:val="007A36AE"/>
    <w:rsid w:val="007A5E71"/>
    <w:rsid w:val="007B1367"/>
    <w:rsid w:val="007B595A"/>
    <w:rsid w:val="007C13FB"/>
    <w:rsid w:val="007C39BD"/>
    <w:rsid w:val="007C619C"/>
    <w:rsid w:val="007D2EB5"/>
    <w:rsid w:val="007E15E5"/>
    <w:rsid w:val="007E582D"/>
    <w:rsid w:val="007E63F5"/>
    <w:rsid w:val="007F0A9B"/>
    <w:rsid w:val="007F327E"/>
    <w:rsid w:val="007F53A6"/>
    <w:rsid w:val="008021E9"/>
    <w:rsid w:val="00802F22"/>
    <w:rsid w:val="008057B9"/>
    <w:rsid w:val="0080647A"/>
    <w:rsid w:val="00815B37"/>
    <w:rsid w:val="008169A6"/>
    <w:rsid w:val="008179F4"/>
    <w:rsid w:val="00825E19"/>
    <w:rsid w:val="00826E15"/>
    <w:rsid w:val="00841085"/>
    <w:rsid w:val="008419AC"/>
    <w:rsid w:val="00843F03"/>
    <w:rsid w:val="0084618A"/>
    <w:rsid w:val="008508F2"/>
    <w:rsid w:val="00862846"/>
    <w:rsid w:val="00864E18"/>
    <w:rsid w:val="008652C8"/>
    <w:rsid w:val="00865D5C"/>
    <w:rsid w:val="00867191"/>
    <w:rsid w:val="00872E52"/>
    <w:rsid w:val="00894AA2"/>
    <w:rsid w:val="008C0D06"/>
    <w:rsid w:val="008C1BF1"/>
    <w:rsid w:val="008C5765"/>
    <w:rsid w:val="008C58A4"/>
    <w:rsid w:val="008C6DA4"/>
    <w:rsid w:val="008D4C17"/>
    <w:rsid w:val="008D504C"/>
    <w:rsid w:val="008E1C39"/>
    <w:rsid w:val="008E2949"/>
    <w:rsid w:val="008E41C8"/>
    <w:rsid w:val="008F088C"/>
    <w:rsid w:val="008F4096"/>
    <w:rsid w:val="008F55D6"/>
    <w:rsid w:val="00901343"/>
    <w:rsid w:val="00906E45"/>
    <w:rsid w:val="00911DE1"/>
    <w:rsid w:val="00917DB2"/>
    <w:rsid w:val="0092525E"/>
    <w:rsid w:val="0092586E"/>
    <w:rsid w:val="009411F8"/>
    <w:rsid w:val="00943C03"/>
    <w:rsid w:val="00964B25"/>
    <w:rsid w:val="009679A1"/>
    <w:rsid w:val="00975814"/>
    <w:rsid w:val="009900C8"/>
    <w:rsid w:val="009A2828"/>
    <w:rsid w:val="009A4D0F"/>
    <w:rsid w:val="009B1B21"/>
    <w:rsid w:val="009B3228"/>
    <w:rsid w:val="009B398D"/>
    <w:rsid w:val="009B5105"/>
    <w:rsid w:val="009C65FB"/>
    <w:rsid w:val="009C6930"/>
    <w:rsid w:val="009C6A3C"/>
    <w:rsid w:val="009E6ADF"/>
    <w:rsid w:val="009F0C77"/>
    <w:rsid w:val="009F7B46"/>
    <w:rsid w:val="00A03A2A"/>
    <w:rsid w:val="00A0412A"/>
    <w:rsid w:val="00A04D9A"/>
    <w:rsid w:val="00A1240F"/>
    <w:rsid w:val="00A27BBB"/>
    <w:rsid w:val="00A30497"/>
    <w:rsid w:val="00A31C8E"/>
    <w:rsid w:val="00A408CE"/>
    <w:rsid w:val="00A41A1A"/>
    <w:rsid w:val="00A42B3B"/>
    <w:rsid w:val="00A4361E"/>
    <w:rsid w:val="00A46D4C"/>
    <w:rsid w:val="00A510C3"/>
    <w:rsid w:val="00A55FEE"/>
    <w:rsid w:val="00A57830"/>
    <w:rsid w:val="00A6015D"/>
    <w:rsid w:val="00A66B6D"/>
    <w:rsid w:val="00A72DDF"/>
    <w:rsid w:val="00A760F6"/>
    <w:rsid w:val="00A86B8B"/>
    <w:rsid w:val="00A90311"/>
    <w:rsid w:val="00A9775F"/>
    <w:rsid w:val="00A97BC1"/>
    <w:rsid w:val="00AA548E"/>
    <w:rsid w:val="00AA74DF"/>
    <w:rsid w:val="00AB3AA0"/>
    <w:rsid w:val="00AC3211"/>
    <w:rsid w:val="00AE010E"/>
    <w:rsid w:val="00AE69F6"/>
    <w:rsid w:val="00AF03B2"/>
    <w:rsid w:val="00AF3594"/>
    <w:rsid w:val="00B04B5A"/>
    <w:rsid w:val="00B06D23"/>
    <w:rsid w:val="00B10AB3"/>
    <w:rsid w:val="00B178CF"/>
    <w:rsid w:val="00B25515"/>
    <w:rsid w:val="00B31063"/>
    <w:rsid w:val="00B41556"/>
    <w:rsid w:val="00B45864"/>
    <w:rsid w:val="00B47E94"/>
    <w:rsid w:val="00B621DF"/>
    <w:rsid w:val="00B718CF"/>
    <w:rsid w:val="00B71F99"/>
    <w:rsid w:val="00B85F64"/>
    <w:rsid w:val="00B860B5"/>
    <w:rsid w:val="00B93FEF"/>
    <w:rsid w:val="00BB1321"/>
    <w:rsid w:val="00BB57B7"/>
    <w:rsid w:val="00BB5CC2"/>
    <w:rsid w:val="00BB5F63"/>
    <w:rsid w:val="00BD014B"/>
    <w:rsid w:val="00BE1114"/>
    <w:rsid w:val="00BE650E"/>
    <w:rsid w:val="00BE7B67"/>
    <w:rsid w:val="00BF1293"/>
    <w:rsid w:val="00BF7E44"/>
    <w:rsid w:val="00C01975"/>
    <w:rsid w:val="00C12CF3"/>
    <w:rsid w:val="00C158C9"/>
    <w:rsid w:val="00C164AD"/>
    <w:rsid w:val="00C22CC4"/>
    <w:rsid w:val="00C26FE6"/>
    <w:rsid w:val="00C34498"/>
    <w:rsid w:val="00C377B9"/>
    <w:rsid w:val="00C37BD8"/>
    <w:rsid w:val="00C43117"/>
    <w:rsid w:val="00C5121B"/>
    <w:rsid w:val="00C6014B"/>
    <w:rsid w:val="00C676A9"/>
    <w:rsid w:val="00C777DE"/>
    <w:rsid w:val="00C80F8A"/>
    <w:rsid w:val="00C85F96"/>
    <w:rsid w:val="00C94BCD"/>
    <w:rsid w:val="00C96817"/>
    <w:rsid w:val="00C97064"/>
    <w:rsid w:val="00CA2F50"/>
    <w:rsid w:val="00CA3F97"/>
    <w:rsid w:val="00CB27CD"/>
    <w:rsid w:val="00CB392E"/>
    <w:rsid w:val="00CB4670"/>
    <w:rsid w:val="00CB5DCF"/>
    <w:rsid w:val="00CD0AA6"/>
    <w:rsid w:val="00CE30C2"/>
    <w:rsid w:val="00CF47B6"/>
    <w:rsid w:val="00D04978"/>
    <w:rsid w:val="00D05492"/>
    <w:rsid w:val="00D054F1"/>
    <w:rsid w:val="00D0616D"/>
    <w:rsid w:val="00D12368"/>
    <w:rsid w:val="00D13BA9"/>
    <w:rsid w:val="00D15235"/>
    <w:rsid w:val="00D153E7"/>
    <w:rsid w:val="00D178D9"/>
    <w:rsid w:val="00D23B89"/>
    <w:rsid w:val="00D31A93"/>
    <w:rsid w:val="00D31DD5"/>
    <w:rsid w:val="00D43D09"/>
    <w:rsid w:val="00D52078"/>
    <w:rsid w:val="00D5456B"/>
    <w:rsid w:val="00D56848"/>
    <w:rsid w:val="00D60B08"/>
    <w:rsid w:val="00D66CB3"/>
    <w:rsid w:val="00D719BE"/>
    <w:rsid w:val="00D73C5E"/>
    <w:rsid w:val="00D82E79"/>
    <w:rsid w:val="00D87991"/>
    <w:rsid w:val="00D91364"/>
    <w:rsid w:val="00D93456"/>
    <w:rsid w:val="00DA725C"/>
    <w:rsid w:val="00DB0D64"/>
    <w:rsid w:val="00DB2B19"/>
    <w:rsid w:val="00DC02C8"/>
    <w:rsid w:val="00DC1E1F"/>
    <w:rsid w:val="00DC4C97"/>
    <w:rsid w:val="00DC70B2"/>
    <w:rsid w:val="00DD2B67"/>
    <w:rsid w:val="00DD503D"/>
    <w:rsid w:val="00DD5866"/>
    <w:rsid w:val="00DD7EE0"/>
    <w:rsid w:val="00DE45D8"/>
    <w:rsid w:val="00DF00BD"/>
    <w:rsid w:val="00DF4010"/>
    <w:rsid w:val="00DF4DDB"/>
    <w:rsid w:val="00DF5147"/>
    <w:rsid w:val="00E03731"/>
    <w:rsid w:val="00E04229"/>
    <w:rsid w:val="00E06457"/>
    <w:rsid w:val="00E118FF"/>
    <w:rsid w:val="00E13AD3"/>
    <w:rsid w:val="00E24ED3"/>
    <w:rsid w:val="00E24F45"/>
    <w:rsid w:val="00E25BB1"/>
    <w:rsid w:val="00E31D38"/>
    <w:rsid w:val="00E35041"/>
    <w:rsid w:val="00E376F9"/>
    <w:rsid w:val="00E50E7E"/>
    <w:rsid w:val="00E52AFF"/>
    <w:rsid w:val="00E60691"/>
    <w:rsid w:val="00E77A38"/>
    <w:rsid w:val="00E80CD7"/>
    <w:rsid w:val="00E82893"/>
    <w:rsid w:val="00E86759"/>
    <w:rsid w:val="00EA07C9"/>
    <w:rsid w:val="00EA1C65"/>
    <w:rsid w:val="00EA600B"/>
    <w:rsid w:val="00EA6621"/>
    <w:rsid w:val="00EB2737"/>
    <w:rsid w:val="00EB3E64"/>
    <w:rsid w:val="00EB56A3"/>
    <w:rsid w:val="00EC4F12"/>
    <w:rsid w:val="00ED16AC"/>
    <w:rsid w:val="00ED58BC"/>
    <w:rsid w:val="00ED5CA9"/>
    <w:rsid w:val="00ED70F6"/>
    <w:rsid w:val="00EE11F2"/>
    <w:rsid w:val="00EF240A"/>
    <w:rsid w:val="00EF4B3E"/>
    <w:rsid w:val="00EF4C6B"/>
    <w:rsid w:val="00EF6B2E"/>
    <w:rsid w:val="00F01214"/>
    <w:rsid w:val="00F01B75"/>
    <w:rsid w:val="00F06890"/>
    <w:rsid w:val="00F13194"/>
    <w:rsid w:val="00F138C4"/>
    <w:rsid w:val="00F1731E"/>
    <w:rsid w:val="00F2185D"/>
    <w:rsid w:val="00F32DE6"/>
    <w:rsid w:val="00F3336E"/>
    <w:rsid w:val="00F403BB"/>
    <w:rsid w:val="00F45087"/>
    <w:rsid w:val="00F47556"/>
    <w:rsid w:val="00F62F91"/>
    <w:rsid w:val="00F64744"/>
    <w:rsid w:val="00F73414"/>
    <w:rsid w:val="00F76D27"/>
    <w:rsid w:val="00F87333"/>
    <w:rsid w:val="00F90EBB"/>
    <w:rsid w:val="00F9200D"/>
    <w:rsid w:val="00F93A47"/>
    <w:rsid w:val="00F97D72"/>
    <w:rsid w:val="00F97F30"/>
    <w:rsid w:val="00FA39E3"/>
    <w:rsid w:val="00FA61A6"/>
    <w:rsid w:val="00FB2857"/>
    <w:rsid w:val="00FB3B78"/>
    <w:rsid w:val="00FC0301"/>
    <w:rsid w:val="00FD257C"/>
    <w:rsid w:val="00FD3297"/>
    <w:rsid w:val="00FE2F91"/>
    <w:rsid w:val="00FE401E"/>
    <w:rsid w:val="00FF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088C"/>
    <w:pPr>
      <w:spacing w:before="240" w:after="120" w:line="360" w:lineRule="auto"/>
      <w:jc w:val="both"/>
    </w:pPr>
    <w:rPr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A548E"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D0AA6"/>
    <w:pPr>
      <w:keepNext/>
      <w:keepLines/>
      <w:spacing w:line="240" w:lineRule="auto"/>
      <w:outlineLvl w:val="1"/>
    </w:pPr>
    <w:rPr>
      <w:rFonts w:eastAsiaTheme="majorEastAsia" w:cstheme="majorBidi"/>
      <w:bCs/>
      <w:caps/>
      <w:color w:val="5F7B7B" w:themeColor="accent1"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55929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62F91"/>
    <w:pPr>
      <w:keepNext/>
      <w:keepLines/>
      <w:spacing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A61A6"/>
    <w:pPr>
      <w:keepNext/>
      <w:keepLines/>
      <w:spacing w:before="12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sz w:val="20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A548E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CD0AA6"/>
    <w:rPr>
      <w:rFonts w:eastAsiaTheme="majorEastAsia" w:cstheme="majorBidi"/>
      <w:bCs/>
      <w:caps/>
      <w:color w:val="5F7B7B" w:themeColor="accent1"/>
      <w:sz w:val="3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F62F91"/>
    <w:rPr>
      <w:rFonts w:eastAsiaTheme="majorEastAsia" w:cstheme="majorBidi"/>
      <w:b/>
      <w:iCs/>
      <w:color w:val="5F7B7B" w:themeColor="text2"/>
      <w:sz w:val="24"/>
      <w:szCs w:val="18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555929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20"/>
      <w:szCs w:val="20"/>
      <w:lang w:val="en-US" w:eastAsia="nl-BE"/>
    </w:rPr>
  </w:style>
  <w:style w:type="paragraph" w:customStyle="1" w:styleId="Link">
    <w:name w:val="Link"/>
    <w:basedOn w:val="Opsomming1"/>
    <w:next w:val="Standaard"/>
    <w:link w:val="LinkChar"/>
    <w:qFormat/>
    <w:rsid w:val="00235959"/>
    <w:pPr>
      <w:numPr>
        <w:numId w:val="0"/>
      </w:numPr>
    </w:pPr>
    <w:rPr>
      <w:color w:val="5F7B7B" w:themeColor="text2"/>
      <w:u w:val="single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35959"/>
    <w:rPr>
      <w:color w:val="5F7B7B" w:themeColor="text2"/>
      <w:sz w:val="18"/>
      <w:szCs w:val="18"/>
      <w:u w:val="single"/>
      <w:lang w:val="en-US" w:eastAsia="nl-BE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  <w:jc w:val="left"/>
    </w:pPr>
    <w:rPr>
      <w:sz w:val="24"/>
    </w:rPr>
  </w:style>
  <w:style w:type="paragraph" w:styleId="Inhopg3">
    <w:name w:val="toc 3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  <w:jc w:val="left"/>
    </w:pPr>
    <w:rPr>
      <w:caps/>
      <w:sz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</w:pPr>
    <w:rPr>
      <w:sz w:val="20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FA61A6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18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14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29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8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8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  <w:style w:type="paragraph" w:customStyle="1" w:styleId="voettekstversie">
    <w:name w:val="voettekst versie"/>
    <w:basedOn w:val="Voettekst"/>
    <w:link w:val="voettekstversieChar"/>
    <w:qFormat/>
    <w:rsid w:val="007564F8"/>
    <w:rPr>
      <w:sz w:val="16"/>
      <w:szCs w:val="16"/>
    </w:rPr>
  </w:style>
  <w:style w:type="character" w:customStyle="1" w:styleId="voettekstversieChar">
    <w:name w:val="voettekst versie Char"/>
    <w:basedOn w:val="VoettekstChar"/>
    <w:link w:val="voettekstversie"/>
    <w:rsid w:val="007564F8"/>
    <w:rPr>
      <w:sz w:val="16"/>
      <w:szCs w:val="16"/>
    </w:rPr>
  </w:style>
  <w:style w:type="paragraph" w:styleId="Revisie">
    <w:name w:val="Revision"/>
    <w:hidden/>
    <w:uiPriority w:val="99"/>
    <w:semiHidden/>
    <w:rsid w:val="003E2457"/>
    <w:pPr>
      <w:spacing w:after="0" w:line="240" w:lineRule="auto"/>
    </w:pPr>
    <w:rPr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1598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1598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1598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1598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15985"/>
    <w:rPr>
      <w:b/>
      <w:bCs/>
      <w:sz w:val="20"/>
      <w:szCs w:val="20"/>
    </w:rPr>
  </w:style>
  <w:style w:type="paragraph" w:customStyle="1" w:styleId="Stijl1">
    <w:name w:val="Stijl1"/>
    <w:basedOn w:val="Kop1"/>
    <w:qFormat/>
    <w:rsid w:val="0078373E"/>
    <w:pPr>
      <w:keepLines w:val="0"/>
      <w:spacing w:after="60" w:line="276" w:lineRule="auto"/>
      <w:ind w:left="720" w:hanging="360"/>
    </w:pPr>
    <w:rPr>
      <w:rFonts w:asciiTheme="minorHAnsi" w:eastAsia="Times New Roman" w:hAnsiTheme="minorHAnsi" w:cstheme="minorHAnsi"/>
      <w:b/>
      <w:bCs/>
      <w:caps w:val="0"/>
      <w:color w:val="5F7B7B"/>
      <w:kern w:val="32"/>
      <w:sz w:val="32"/>
      <w:szCs w:val="2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9106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53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462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331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770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283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epartementzorg.be/nl/infectieziekte/bof-dikoor-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Props1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1</TotalTime>
  <Pages>2</Pages>
  <Words>165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5</cp:revision>
  <cp:lastPrinted>2023-02-09T05:33:00Z</cp:lastPrinted>
  <dcterms:created xsi:type="dcterms:W3CDTF">2023-11-29T10:46:00Z</dcterms:created>
  <dcterms:modified xsi:type="dcterms:W3CDTF">2025-02-09T15:11:00Z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