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437D1" w14:paraId="3B54BB76" w14:textId="77777777" w:rsidTr="00A75AC5">
        <w:tc>
          <w:tcPr>
            <w:tcW w:w="4531" w:type="dxa"/>
          </w:tcPr>
          <w:p w14:paraId="43C74541" w14:textId="77777777" w:rsidR="004437D1" w:rsidRPr="00337DFD" w:rsidRDefault="004437D1" w:rsidP="00A75AC5">
            <w:bookmarkStart w:id="0" w:name="BriefMazindeklas"/>
            <w:bookmarkEnd w:id="0"/>
            <w:r w:rsidRPr="00337DFD">
              <w:t>[</w:t>
            </w:r>
            <w:r w:rsidRPr="00610C87">
              <w:t>Logo CLB]</w:t>
            </w:r>
          </w:p>
          <w:p w14:paraId="4EB89F29" w14:textId="77777777" w:rsidR="004437D1" w:rsidRPr="00337DFD" w:rsidRDefault="004437D1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BBECBDA" w14:textId="77777777" w:rsidR="004437D1" w:rsidRPr="00337DFD" w:rsidRDefault="004437D1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019F2984" w14:textId="77777777" w:rsidR="004437D1" w:rsidRPr="00337DFD" w:rsidRDefault="004437D1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52084CB9" w14:textId="77777777" w:rsidR="004437D1" w:rsidRPr="00337DFD" w:rsidRDefault="004437D1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23742FA6" w14:textId="77777777" w:rsidR="004437D1" w:rsidRPr="00610C87" w:rsidRDefault="004437D1" w:rsidP="00A75AC5">
            <w:pPr>
              <w:pStyle w:val="Brieftitel"/>
            </w:pPr>
            <w:r>
              <w:t>Buikt</w:t>
            </w:r>
            <w:r w:rsidRPr="00CA79BA">
              <w:t xml:space="preserve">yfus </w:t>
            </w:r>
            <w:r w:rsidRPr="00610C87">
              <w:t>in de klas</w:t>
            </w:r>
          </w:p>
        </w:tc>
      </w:tr>
    </w:tbl>
    <w:p w14:paraId="3CA874A2" w14:textId="77777777" w:rsidR="004437D1" w:rsidRDefault="004437D1" w:rsidP="004437D1">
      <w:pPr>
        <w:spacing w:line="276" w:lineRule="auto"/>
        <w:rPr>
          <w:b/>
          <w:bCs/>
        </w:rPr>
      </w:pPr>
    </w:p>
    <w:p w14:paraId="258F51BB" w14:textId="77777777" w:rsidR="004437D1" w:rsidRPr="00C66FED" w:rsidRDefault="004437D1" w:rsidP="004437D1">
      <w:pPr>
        <w:rPr>
          <w:sz w:val="20"/>
          <w:szCs w:val="20"/>
        </w:rPr>
      </w:pPr>
      <w:r w:rsidRPr="00C66FED">
        <w:rPr>
          <w:sz w:val="20"/>
          <w:szCs w:val="20"/>
        </w:rPr>
        <w:t>Beste ouder,</w:t>
      </w:r>
      <w:r w:rsidRPr="00C66FED">
        <w:rPr>
          <w:sz w:val="20"/>
          <w:szCs w:val="20"/>
        </w:rPr>
        <w:tab/>
      </w:r>
      <w:r w:rsidRPr="00C66FED">
        <w:rPr>
          <w:sz w:val="20"/>
          <w:szCs w:val="20"/>
        </w:rPr>
        <w:tab/>
      </w:r>
      <w:r w:rsidRPr="00C66FED">
        <w:rPr>
          <w:sz w:val="20"/>
          <w:szCs w:val="20"/>
        </w:rPr>
        <w:tab/>
      </w:r>
      <w:r w:rsidRPr="00C66FED">
        <w:rPr>
          <w:sz w:val="20"/>
          <w:szCs w:val="20"/>
        </w:rPr>
        <w:tab/>
      </w:r>
      <w:r w:rsidRPr="00C66FED">
        <w:rPr>
          <w:sz w:val="20"/>
          <w:szCs w:val="20"/>
        </w:rPr>
        <w:tab/>
      </w:r>
      <w:r w:rsidRPr="00C66FED">
        <w:rPr>
          <w:sz w:val="20"/>
          <w:szCs w:val="20"/>
        </w:rPr>
        <w:tab/>
      </w:r>
      <w:r w:rsidRPr="00C66FED">
        <w:rPr>
          <w:sz w:val="20"/>
          <w:szCs w:val="20"/>
        </w:rPr>
        <w:tab/>
        <w:t>Datum:</w:t>
      </w:r>
    </w:p>
    <w:p w14:paraId="063F3579" w14:textId="77777777" w:rsidR="004437D1" w:rsidRPr="00C66FED" w:rsidRDefault="004437D1" w:rsidP="004437D1">
      <w:pPr>
        <w:rPr>
          <w:sz w:val="20"/>
          <w:szCs w:val="20"/>
        </w:rPr>
      </w:pPr>
    </w:p>
    <w:p w14:paraId="41F321D2" w14:textId="77777777" w:rsidR="004437D1" w:rsidRPr="00C66FED" w:rsidRDefault="004437D1" w:rsidP="004437D1">
      <w:pPr>
        <w:rPr>
          <w:color w:val="000000"/>
          <w:sz w:val="20"/>
          <w:szCs w:val="20"/>
        </w:rPr>
      </w:pPr>
      <w:r w:rsidRPr="00C66FED">
        <w:rPr>
          <w:sz w:val="20"/>
          <w:szCs w:val="20"/>
        </w:rPr>
        <w:t xml:space="preserve">In de klas van je kind heeft een leerling </w:t>
      </w:r>
      <w:r w:rsidRPr="00C66FED">
        <w:rPr>
          <w:i/>
          <w:iCs/>
          <w:sz w:val="20"/>
          <w:szCs w:val="20"/>
        </w:rPr>
        <w:t>[buiktyfus/paratyfus]</w:t>
      </w:r>
      <w:r w:rsidRPr="00C66FED">
        <w:rPr>
          <w:sz w:val="20"/>
          <w:szCs w:val="20"/>
        </w:rPr>
        <w:t>.</w:t>
      </w:r>
    </w:p>
    <w:p w14:paraId="27655E57" w14:textId="77777777" w:rsidR="004437D1" w:rsidRPr="00C66FED" w:rsidRDefault="004437D1" w:rsidP="004437D1">
      <w:pPr>
        <w:pStyle w:val="Accent"/>
        <w:rPr>
          <w:sz w:val="20"/>
          <w:szCs w:val="20"/>
          <w:lang w:val="nl-BE"/>
        </w:rPr>
      </w:pPr>
      <w:r w:rsidRPr="00C66FED">
        <w:rPr>
          <w:sz w:val="20"/>
          <w:szCs w:val="20"/>
          <w:lang w:val="nl-BE"/>
        </w:rPr>
        <w:t>Wat is buiktyfus/paratyfus?</w:t>
      </w:r>
    </w:p>
    <w:p w14:paraId="76E0FC67" w14:textId="77777777" w:rsidR="004437D1" w:rsidRPr="00C66FED" w:rsidRDefault="004437D1" w:rsidP="004437D1">
      <w:pPr>
        <w:pStyle w:val="Opsomming2"/>
        <w:rPr>
          <w:sz w:val="20"/>
          <w:szCs w:val="20"/>
          <w:lang w:val="nl-BE"/>
        </w:rPr>
      </w:pPr>
      <w:r w:rsidRPr="00C66FED">
        <w:rPr>
          <w:sz w:val="20"/>
          <w:szCs w:val="20"/>
          <w:lang w:val="nl-BE"/>
        </w:rPr>
        <w:t xml:space="preserve">Het wordt veroorzaakt door de bacterie </w:t>
      </w:r>
      <w:r w:rsidRPr="00C66FED">
        <w:rPr>
          <w:i/>
          <w:iCs/>
          <w:sz w:val="20"/>
          <w:szCs w:val="20"/>
          <w:lang w:val="nl-BE"/>
        </w:rPr>
        <w:t>Salmonella (para)</w:t>
      </w:r>
      <w:proofErr w:type="spellStart"/>
      <w:r w:rsidRPr="00C66FED">
        <w:rPr>
          <w:i/>
          <w:iCs/>
          <w:sz w:val="20"/>
          <w:szCs w:val="20"/>
          <w:lang w:val="nl-BE"/>
        </w:rPr>
        <w:t>typhi</w:t>
      </w:r>
      <w:proofErr w:type="spellEnd"/>
      <w:r w:rsidRPr="00C66FED">
        <w:rPr>
          <w:sz w:val="20"/>
          <w:szCs w:val="20"/>
          <w:lang w:val="nl-BE"/>
        </w:rPr>
        <w:t xml:space="preserve">. </w:t>
      </w:r>
    </w:p>
    <w:p w14:paraId="30400297" w14:textId="77777777" w:rsidR="004437D1" w:rsidRPr="00C66FED" w:rsidRDefault="004437D1" w:rsidP="004437D1">
      <w:pPr>
        <w:pStyle w:val="Opsomming2"/>
        <w:rPr>
          <w:sz w:val="20"/>
          <w:szCs w:val="20"/>
          <w:lang w:val="nl-BE"/>
        </w:rPr>
      </w:pPr>
      <w:r w:rsidRPr="00C66FED">
        <w:rPr>
          <w:sz w:val="20"/>
          <w:szCs w:val="20"/>
          <w:lang w:val="nl-BE"/>
        </w:rPr>
        <w:t>Je krijgt de bacterie via besmet voedsel of water.</w:t>
      </w:r>
    </w:p>
    <w:p w14:paraId="22B02869" w14:textId="77777777" w:rsidR="004437D1" w:rsidRPr="00C66FED" w:rsidRDefault="004437D1" w:rsidP="004437D1">
      <w:pPr>
        <w:pStyle w:val="Opsomming2"/>
        <w:rPr>
          <w:sz w:val="20"/>
          <w:szCs w:val="20"/>
        </w:rPr>
      </w:pPr>
      <w:r w:rsidRPr="00C66FED">
        <w:rPr>
          <w:sz w:val="20"/>
          <w:szCs w:val="20"/>
          <w:lang w:val="nl-BE"/>
        </w:rPr>
        <w:t>Deze klachten komen voor:</w:t>
      </w:r>
    </w:p>
    <w:p w14:paraId="5B0AF78B" w14:textId="77777777" w:rsidR="004437D1" w:rsidRPr="00C66FED" w:rsidRDefault="004437D1" w:rsidP="004437D1">
      <w:pPr>
        <w:pStyle w:val="Opsomming3"/>
        <w:rPr>
          <w:sz w:val="20"/>
          <w:szCs w:val="20"/>
          <w:lang w:val="en-US"/>
        </w:rPr>
      </w:pPr>
      <w:r w:rsidRPr="00C66FED">
        <w:rPr>
          <w:sz w:val="20"/>
          <w:szCs w:val="20"/>
        </w:rPr>
        <w:t>Diarree of obstipatie</w:t>
      </w:r>
    </w:p>
    <w:p w14:paraId="4EC78090" w14:textId="77777777" w:rsidR="004437D1" w:rsidRPr="00C66FED" w:rsidRDefault="004437D1" w:rsidP="004437D1">
      <w:pPr>
        <w:pStyle w:val="Opsomming3"/>
        <w:rPr>
          <w:sz w:val="20"/>
          <w:szCs w:val="20"/>
          <w:lang w:val="en-US"/>
        </w:rPr>
      </w:pPr>
      <w:r w:rsidRPr="00C66FED">
        <w:rPr>
          <w:sz w:val="20"/>
          <w:szCs w:val="20"/>
        </w:rPr>
        <w:t>Koorts</w:t>
      </w:r>
    </w:p>
    <w:p w14:paraId="569BF1D2" w14:textId="77777777" w:rsidR="004437D1" w:rsidRPr="00C66FED" w:rsidRDefault="004437D1" w:rsidP="004437D1">
      <w:pPr>
        <w:pStyle w:val="Opsomming3"/>
        <w:rPr>
          <w:sz w:val="20"/>
          <w:szCs w:val="20"/>
          <w:lang w:val="en-US"/>
        </w:rPr>
      </w:pPr>
      <w:r w:rsidRPr="00C66FED">
        <w:rPr>
          <w:sz w:val="20"/>
          <w:szCs w:val="20"/>
        </w:rPr>
        <w:t>Soms sufheid, hoofdpijn, huiduitslag</w:t>
      </w:r>
    </w:p>
    <w:p w14:paraId="3798F981" w14:textId="77777777" w:rsidR="004437D1" w:rsidRPr="00C66FED" w:rsidRDefault="004437D1" w:rsidP="004437D1">
      <w:pPr>
        <w:pStyle w:val="Accent"/>
        <w:rPr>
          <w:sz w:val="20"/>
          <w:szCs w:val="20"/>
          <w:lang w:val="nl-BE"/>
        </w:rPr>
      </w:pPr>
      <w:r w:rsidRPr="00C66FED">
        <w:rPr>
          <w:sz w:val="20"/>
          <w:szCs w:val="20"/>
          <w:lang w:val="nl-BE"/>
        </w:rPr>
        <w:t>Wat kan je doen?</w:t>
      </w:r>
    </w:p>
    <w:p w14:paraId="02A89924" w14:textId="77777777" w:rsidR="004437D1" w:rsidRPr="00C66FED" w:rsidRDefault="004437D1" w:rsidP="004437D1">
      <w:pPr>
        <w:pStyle w:val="Opsomming2"/>
        <w:rPr>
          <w:sz w:val="20"/>
          <w:szCs w:val="20"/>
          <w:lang w:val="nl-BE"/>
        </w:rPr>
      </w:pPr>
      <w:r w:rsidRPr="00C66FED">
        <w:rPr>
          <w:sz w:val="20"/>
          <w:szCs w:val="20"/>
          <w:lang w:val="nl-BE"/>
        </w:rPr>
        <w:t>Heeft je kind ernstige of langdurige klachten van koorts, diarree? Maak dan een afspraak met je (huis)arts. Neem deze brief mee.</w:t>
      </w:r>
      <w:r w:rsidRPr="00C66FED">
        <w:rPr>
          <w:rStyle w:val="Voetnootmarkering"/>
          <w:sz w:val="20"/>
          <w:szCs w:val="20"/>
          <w:lang w:val="nl-BE"/>
        </w:rPr>
        <w:footnoteReference w:id="1"/>
      </w:r>
    </w:p>
    <w:p w14:paraId="1907B44D" w14:textId="77777777" w:rsidR="004437D1" w:rsidRPr="00C66FED" w:rsidRDefault="004437D1" w:rsidP="004437D1">
      <w:pPr>
        <w:pStyle w:val="Opsomming2"/>
        <w:rPr>
          <w:sz w:val="20"/>
          <w:szCs w:val="20"/>
          <w:lang w:val="nl-BE"/>
        </w:rPr>
      </w:pPr>
      <w:r w:rsidRPr="00C66FED">
        <w:rPr>
          <w:sz w:val="20"/>
          <w:szCs w:val="20"/>
          <w:lang w:val="nl-BE"/>
        </w:rPr>
        <w:t>Handhygiëne:</w:t>
      </w:r>
    </w:p>
    <w:p w14:paraId="579CA69F" w14:textId="77777777" w:rsidR="004437D1" w:rsidRPr="00C66FED" w:rsidRDefault="004437D1" w:rsidP="004437D1">
      <w:pPr>
        <w:pStyle w:val="Opsomming3"/>
        <w:rPr>
          <w:sz w:val="20"/>
          <w:szCs w:val="20"/>
        </w:rPr>
      </w:pPr>
      <w:r w:rsidRPr="00C66FED">
        <w:rPr>
          <w:sz w:val="20"/>
          <w:szCs w:val="20"/>
        </w:rPr>
        <w:t>Was altijd je handen en zorg dat je kind de handen wast na elk toiletgebruik, na elke luierwissel, voor het eten en koken</w:t>
      </w:r>
    </w:p>
    <w:p w14:paraId="2FB0F888" w14:textId="77777777" w:rsidR="004437D1" w:rsidRPr="00C66FED" w:rsidRDefault="004437D1" w:rsidP="004437D1">
      <w:pPr>
        <w:pStyle w:val="Opsomming3"/>
        <w:rPr>
          <w:sz w:val="20"/>
          <w:szCs w:val="20"/>
        </w:rPr>
      </w:pPr>
      <w:r w:rsidRPr="00C66FED">
        <w:rPr>
          <w:sz w:val="20"/>
          <w:szCs w:val="20"/>
        </w:rPr>
        <w:t>Gebruik vloeibare zeep</w:t>
      </w:r>
    </w:p>
    <w:p w14:paraId="333B39EC" w14:textId="77777777" w:rsidR="004437D1" w:rsidRPr="00C66FED" w:rsidRDefault="004437D1" w:rsidP="004437D1">
      <w:pPr>
        <w:pStyle w:val="Opsomming2"/>
        <w:rPr>
          <w:sz w:val="20"/>
          <w:szCs w:val="20"/>
          <w:lang w:val="nl-BE"/>
        </w:rPr>
      </w:pPr>
      <w:r w:rsidRPr="00C66FED">
        <w:rPr>
          <w:sz w:val="20"/>
          <w:szCs w:val="20"/>
          <w:lang w:val="nl-BE"/>
        </w:rPr>
        <w:t>Toilethygiëne:</w:t>
      </w:r>
    </w:p>
    <w:p w14:paraId="0229D546" w14:textId="77777777" w:rsidR="004437D1" w:rsidRPr="00C66FED" w:rsidRDefault="004437D1" w:rsidP="004437D1">
      <w:pPr>
        <w:pStyle w:val="Opsomming3"/>
        <w:rPr>
          <w:sz w:val="20"/>
          <w:szCs w:val="20"/>
        </w:rPr>
      </w:pPr>
      <w:r w:rsidRPr="00C66FED">
        <w:rPr>
          <w:sz w:val="20"/>
          <w:szCs w:val="20"/>
        </w:rPr>
        <w:t>Spoel het toilet door met gesloten deksel.</w:t>
      </w:r>
    </w:p>
    <w:p w14:paraId="19E79D4C" w14:textId="77777777" w:rsidR="004437D1" w:rsidRPr="00C66FED" w:rsidRDefault="004437D1" w:rsidP="004437D1">
      <w:pPr>
        <w:pStyle w:val="Opsomming3"/>
        <w:rPr>
          <w:sz w:val="20"/>
          <w:szCs w:val="20"/>
        </w:rPr>
      </w:pPr>
      <w:r w:rsidRPr="00C66FED">
        <w:rPr>
          <w:sz w:val="20"/>
          <w:szCs w:val="20"/>
        </w:rPr>
        <w:t>Gebruik bij voorkeur apart toilet voor de zieke. Indien dit niet mogelijk is reinig dagelijks de WC-knop, deurklinken, lichtschakelaars, waterkranen.</w:t>
      </w:r>
    </w:p>
    <w:p w14:paraId="658A2F4C" w14:textId="77777777" w:rsidR="004437D1" w:rsidRPr="00C66FED" w:rsidRDefault="004437D1" w:rsidP="004437D1">
      <w:pPr>
        <w:pStyle w:val="Accent"/>
        <w:rPr>
          <w:sz w:val="20"/>
          <w:szCs w:val="20"/>
          <w:lang w:val="nl-BE"/>
        </w:rPr>
      </w:pPr>
      <w:r w:rsidRPr="00C66FED">
        <w:rPr>
          <w:sz w:val="20"/>
          <w:szCs w:val="20"/>
          <w:lang w:val="nl-BE"/>
        </w:rPr>
        <w:lastRenderedPageBreak/>
        <w:t xml:space="preserve">Wat moet je doen als je kind ook buiktyfus/paratyfus heeft? </w:t>
      </w:r>
    </w:p>
    <w:p w14:paraId="01455A6B" w14:textId="77777777" w:rsidR="004437D1" w:rsidRPr="00C66FED" w:rsidRDefault="004437D1" w:rsidP="004437D1">
      <w:pPr>
        <w:pStyle w:val="Opsomming2"/>
        <w:rPr>
          <w:sz w:val="20"/>
          <w:szCs w:val="20"/>
          <w:lang w:val="nl-BE"/>
        </w:rPr>
      </w:pPr>
      <w:r w:rsidRPr="00C66FED">
        <w:rPr>
          <w:sz w:val="20"/>
          <w:szCs w:val="20"/>
          <w:lang w:val="nl-BE"/>
        </w:rPr>
        <w:t>Volg het advies van je (huis)arts. De arts kan eventueel een stoelgangstaal laten onderzoeken.</w:t>
      </w:r>
    </w:p>
    <w:p w14:paraId="5CAA6C3F" w14:textId="77777777" w:rsidR="004437D1" w:rsidRPr="00C66FED" w:rsidRDefault="004437D1" w:rsidP="004437D1">
      <w:pPr>
        <w:pStyle w:val="Opsomming2"/>
        <w:rPr>
          <w:sz w:val="20"/>
          <w:szCs w:val="20"/>
        </w:rPr>
      </w:pPr>
      <w:proofErr w:type="spellStart"/>
      <w:r w:rsidRPr="00C66FED">
        <w:rPr>
          <w:sz w:val="20"/>
          <w:szCs w:val="20"/>
        </w:rPr>
        <w:t>Verwittig</w:t>
      </w:r>
      <w:proofErr w:type="spellEnd"/>
      <w:r w:rsidRPr="00C66FED">
        <w:rPr>
          <w:sz w:val="20"/>
          <w:szCs w:val="20"/>
        </w:rPr>
        <w:t xml:space="preserve"> het CLB. </w:t>
      </w:r>
    </w:p>
    <w:p w14:paraId="1107A1A1" w14:textId="77777777" w:rsidR="004437D1" w:rsidRPr="00C66FED" w:rsidRDefault="004437D1" w:rsidP="004437D1">
      <w:pPr>
        <w:pStyle w:val="Opsomming2"/>
        <w:rPr>
          <w:sz w:val="20"/>
          <w:szCs w:val="20"/>
          <w:lang w:val="nl-BE"/>
        </w:rPr>
      </w:pPr>
      <w:r w:rsidRPr="00C66FED">
        <w:rPr>
          <w:sz w:val="20"/>
          <w:szCs w:val="20"/>
          <w:lang w:val="nl-BE"/>
        </w:rPr>
        <w:t xml:space="preserve">Als je kind ziek is mag het niet naar school. </w:t>
      </w:r>
    </w:p>
    <w:p w14:paraId="6CD05C47" w14:textId="77777777" w:rsidR="004437D1" w:rsidRPr="00C66FED" w:rsidRDefault="004437D1" w:rsidP="004437D1">
      <w:pPr>
        <w:pStyle w:val="Accent"/>
        <w:rPr>
          <w:sz w:val="20"/>
          <w:szCs w:val="20"/>
          <w:lang w:val="nl-BE"/>
        </w:rPr>
      </w:pPr>
      <w:r w:rsidRPr="00C66FED">
        <w:rPr>
          <w:sz w:val="20"/>
          <w:szCs w:val="20"/>
          <w:lang w:val="nl-BE"/>
        </w:rPr>
        <w:t>Heb je nog vragen?</w:t>
      </w:r>
    </w:p>
    <w:p w14:paraId="1070F1E1" w14:textId="77777777" w:rsidR="004437D1" w:rsidRPr="00C66FED" w:rsidRDefault="004437D1" w:rsidP="004437D1">
      <w:pPr>
        <w:rPr>
          <w:sz w:val="20"/>
          <w:szCs w:val="20"/>
        </w:rPr>
      </w:pPr>
      <w:r w:rsidRPr="00C66FED">
        <w:rPr>
          <w:sz w:val="20"/>
          <w:szCs w:val="20"/>
        </w:rPr>
        <w:t xml:space="preserve">Bel naar het </w:t>
      </w:r>
      <w:r w:rsidRPr="00C66FED">
        <w:rPr>
          <w:b/>
          <w:bCs/>
          <w:sz w:val="20"/>
          <w:szCs w:val="20"/>
        </w:rPr>
        <w:t>CLB</w:t>
      </w:r>
      <w:r w:rsidRPr="00C66FED">
        <w:rPr>
          <w:sz w:val="20"/>
          <w:szCs w:val="20"/>
        </w:rPr>
        <w:t xml:space="preserve">:... </w:t>
      </w:r>
    </w:p>
    <w:p w14:paraId="57FBEF5F" w14:textId="77777777" w:rsidR="004437D1" w:rsidRPr="00C66FED" w:rsidRDefault="004437D1" w:rsidP="004437D1">
      <w:pPr>
        <w:rPr>
          <w:sz w:val="20"/>
          <w:szCs w:val="20"/>
        </w:rPr>
      </w:pPr>
    </w:p>
    <w:p w14:paraId="771AF6E9" w14:textId="77777777" w:rsidR="004437D1" w:rsidRPr="00C66FED" w:rsidRDefault="004437D1" w:rsidP="004437D1">
      <w:pPr>
        <w:rPr>
          <w:sz w:val="20"/>
          <w:szCs w:val="20"/>
        </w:rPr>
      </w:pPr>
      <w:r w:rsidRPr="00C66FED">
        <w:rPr>
          <w:sz w:val="20"/>
          <w:szCs w:val="20"/>
        </w:rPr>
        <w:t xml:space="preserve">Met vriendelijke groeten, </w:t>
      </w:r>
    </w:p>
    <w:p w14:paraId="607F3BF5" w14:textId="77777777" w:rsidR="004437D1" w:rsidRPr="00C66FED" w:rsidRDefault="004437D1" w:rsidP="004437D1">
      <w:pPr>
        <w:rPr>
          <w:sz w:val="20"/>
          <w:szCs w:val="20"/>
        </w:rPr>
      </w:pPr>
      <w:r w:rsidRPr="00C66FED">
        <w:rPr>
          <w:sz w:val="20"/>
          <w:szCs w:val="20"/>
        </w:rPr>
        <w:t>de CLB-arts</w:t>
      </w:r>
    </w:p>
    <w:p w14:paraId="0C2C14D4" w14:textId="77777777" w:rsidR="004437D1" w:rsidRDefault="004437D1" w:rsidP="004437D1">
      <w:pPr>
        <w:spacing w:line="276" w:lineRule="auto"/>
        <w:jc w:val="left"/>
      </w:pPr>
    </w:p>
    <w:p w14:paraId="1227AEEF" w14:textId="77777777" w:rsidR="004437D1" w:rsidRPr="00D73A69" w:rsidRDefault="004437D1" w:rsidP="004437D1">
      <w:pPr>
        <w:pStyle w:val="Link"/>
        <w:rPr>
          <w:lang w:val="nl-BE"/>
        </w:rPr>
      </w:pPr>
    </w:p>
    <w:p w14:paraId="0A965752" w14:textId="77777777" w:rsidR="00B860B5" w:rsidRPr="00B860B5" w:rsidRDefault="00B860B5" w:rsidP="00B860B5">
      <w:pPr>
        <w:ind w:firstLine="708"/>
        <w:rPr>
          <w:lang w:eastAsia="nl-BE"/>
        </w:rPr>
      </w:pPr>
    </w:p>
    <w:sectPr w:rsidR="00B860B5" w:rsidRPr="00B860B5" w:rsidSect="001749B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577C6" w14:textId="77777777" w:rsidR="00146B71" w:rsidRDefault="00146B71" w:rsidP="0051088C">
      <w:r>
        <w:separator/>
      </w:r>
    </w:p>
  </w:endnote>
  <w:endnote w:type="continuationSeparator" w:id="0">
    <w:p w14:paraId="4D0A007A" w14:textId="77777777" w:rsidR="00146B71" w:rsidRDefault="00146B71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BDA1" w14:textId="32082710" w:rsidR="00566BDB" w:rsidRPr="00CB5DCF" w:rsidRDefault="004B1455" w:rsidP="00CB5DCF">
    <w:pPr>
      <w:pStyle w:val="Voetnoten"/>
      <w:rPr>
        <w:rStyle w:val="LinkChar"/>
        <w:color w:val="595959" w:themeColor="text1" w:themeTint="A6"/>
        <w:sz w:val="16"/>
        <w:szCs w:val="16"/>
        <w:u w:val="none"/>
        <w:lang w:val="nl-BE"/>
      </w:rPr>
    </w:pP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 xml:space="preserve">Versie </w:t>
    </w:r>
    <w:r w:rsidR="004437D1">
      <w:rPr>
        <w:rStyle w:val="LinkChar"/>
        <w:color w:val="595959" w:themeColor="text1" w:themeTint="A6"/>
        <w:sz w:val="16"/>
        <w:szCs w:val="16"/>
        <w:u w:val="none"/>
        <w:lang w:val="nl-BE"/>
      </w:rPr>
      <w:t>12</w:t>
    </w: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-</w:t>
    </w:r>
    <w:r w:rsidR="00B93FEF"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7B662" w14:textId="77777777" w:rsidR="00146B71" w:rsidRDefault="00146B71" w:rsidP="0051088C">
      <w:r>
        <w:separator/>
      </w:r>
    </w:p>
  </w:footnote>
  <w:footnote w:type="continuationSeparator" w:id="0">
    <w:p w14:paraId="1E4EF697" w14:textId="77777777" w:rsidR="00146B71" w:rsidRDefault="00146B71" w:rsidP="0051088C">
      <w:r>
        <w:continuationSeparator/>
      </w:r>
    </w:p>
  </w:footnote>
  <w:footnote w:id="1">
    <w:p w14:paraId="5BC17DB1" w14:textId="77777777" w:rsidR="00CA69B0" w:rsidRDefault="004437D1" w:rsidP="00CA69B0">
      <w:pPr>
        <w:pStyle w:val="Voetnoottekst"/>
        <w:rPr>
          <w:rStyle w:val="VoetnotenChar"/>
        </w:rPr>
      </w:pPr>
      <w:r>
        <w:rPr>
          <w:rStyle w:val="Voetnootmarkering"/>
        </w:rPr>
        <w:footnoteRef/>
      </w:r>
      <w:r>
        <w:t xml:space="preserve"> </w:t>
      </w:r>
      <w:r w:rsidR="00CA69B0" w:rsidRPr="0081552A">
        <w:rPr>
          <w:rStyle w:val="VoetnotenChar"/>
        </w:rPr>
        <w:t>Voor de arts: meer info over S. (para)</w:t>
      </w:r>
      <w:proofErr w:type="spellStart"/>
      <w:r w:rsidR="00CA69B0" w:rsidRPr="0081552A">
        <w:rPr>
          <w:rStyle w:val="VoetnotenChar"/>
        </w:rPr>
        <w:t>typhi</w:t>
      </w:r>
      <w:proofErr w:type="spellEnd"/>
      <w:r w:rsidR="00CA69B0" w:rsidRPr="0081552A">
        <w:rPr>
          <w:rStyle w:val="VoetnotenChar"/>
        </w:rPr>
        <w:t xml:space="preserve"> vind je op </w:t>
      </w:r>
    </w:p>
    <w:p w14:paraId="176EB6DB" w14:textId="28FFC8B1" w:rsidR="004437D1" w:rsidRPr="00EF43D0" w:rsidRDefault="00CA69B0" w:rsidP="00CA69B0">
      <w:pPr>
        <w:pStyle w:val="Voetnoottekst"/>
        <w:rPr>
          <w:rStyle w:val="LinkChar"/>
          <w:lang w:val="nl-BE"/>
        </w:rPr>
      </w:pPr>
      <w:hyperlink r:id="rId1" w:history="1">
        <w:r w:rsidRPr="00C75796">
          <w:rPr>
            <w:rStyle w:val="LinkChar"/>
          </w:rPr>
          <w:t>https://www.departementzorg.be/nl/infectieziekte/buiktyfus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CA69B0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0EFB09D8" w:rsidR="00A27BBB" w:rsidRDefault="00CA69B0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CA69B0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7" type="#_x0000_t75" style="width:1in;height:1in" o:bullet="t">
        <v:imagedata r:id="rId1" o:title="Bullet-geel-01"/>
      </v:shape>
    </w:pict>
  </w:numPicBullet>
  <w:numPicBullet w:numPicBulletId="1">
    <w:pict>
      <v:shape id="_x0000_i1168" type="#_x0000_t75" style="width:1in;height:1in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1316A"/>
    <w:multiLevelType w:val="hybridMultilevel"/>
    <w:tmpl w:val="B7502ECE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BB102F"/>
    <w:multiLevelType w:val="hybridMultilevel"/>
    <w:tmpl w:val="265C12E8"/>
    <w:lvl w:ilvl="0" w:tplc="A88EBE0C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  <w:sz w:val="18"/>
        <w:szCs w:val="18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4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A9202B1"/>
    <w:multiLevelType w:val="hybridMultilevel"/>
    <w:tmpl w:val="578E6E1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7E4C"/>
    <w:multiLevelType w:val="hybridMultilevel"/>
    <w:tmpl w:val="D910F704"/>
    <w:lvl w:ilvl="0" w:tplc="E9702B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496A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898BC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4E8B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89A12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C5AE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0E42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0BCFC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8883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0" w15:restartNumberingAfterBreak="0">
    <w:nsid w:val="3BAD2AD4"/>
    <w:multiLevelType w:val="hybridMultilevel"/>
    <w:tmpl w:val="57CA31E0"/>
    <w:lvl w:ilvl="0" w:tplc="6722FD70">
      <w:start w:val="4"/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3E1688"/>
    <w:multiLevelType w:val="hybridMultilevel"/>
    <w:tmpl w:val="E12E3462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2542C376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7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D12948"/>
    <w:multiLevelType w:val="hybridMultilevel"/>
    <w:tmpl w:val="ECE806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43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A6B37E9"/>
    <w:multiLevelType w:val="hybridMultilevel"/>
    <w:tmpl w:val="4DFC37C8"/>
    <w:lvl w:ilvl="0" w:tplc="81F28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463A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B0D6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2220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EB8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E22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305A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848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0E1F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73036327">
    <w:abstractNumId w:val="19"/>
  </w:num>
  <w:num w:numId="2" w16cid:durableId="704019734">
    <w:abstractNumId w:val="3"/>
  </w:num>
  <w:num w:numId="3" w16cid:durableId="1162694993">
    <w:abstractNumId w:val="30"/>
  </w:num>
  <w:num w:numId="4" w16cid:durableId="310990520">
    <w:abstractNumId w:val="17"/>
  </w:num>
  <w:num w:numId="5" w16cid:durableId="328486136">
    <w:abstractNumId w:val="26"/>
  </w:num>
  <w:num w:numId="6" w16cid:durableId="1244609893">
    <w:abstractNumId w:val="8"/>
  </w:num>
  <w:num w:numId="7" w16cid:durableId="1304579944">
    <w:abstractNumId w:val="6"/>
  </w:num>
  <w:num w:numId="8" w16cid:durableId="2092383650">
    <w:abstractNumId w:val="11"/>
  </w:num>
  <w:num w:numId="9" w16cid:durableId="544606343">
    <w:abstractNumId w:val="21"/>
  </w:num>
  <w:num w:numId="10" w16cid:durableId="1756124828">
    <w:abstractNumId w:val="45"/>
  </w:num>
  <w:num w:numId="11" w16cid:durableId="189879124">
    <w:abstractNumId w:val="0"/>
  </w:num>
  <w:num w:numId="12" w16cid:durableId="1490825842">
    <w:abstractNumId w:val="2"/>
  </w:num>
  <w:num w:numId="13" w16cid:durableId="1233077509">
    <w:abstractNumId w:val="10"/>
  </w:num>
  <w:num w:numId="14" w16cid:durableId="1268585465">
    <w:abstractNumId w:val="15"/>
  </w:num>
  <w:num w:numId="15" w16cid:durableId="1820266545">
    <w:abstractNumId w:val="31"/>
  </w:num>
  <w:num w:numId="16" w16cid:durableId="1675767577">
    <w:abstractNumId w:val="32"/>
  </w:num>
  <w:num w:numId="17" w16cid:durableId="175459936">
    <w:abstractNumId w:val="43"/>
  </w:num>
  <w:num w:numId="18" w16cid:durableId="1999529246">
    <w:abstractNumId w:val="18"/>
  </w:num>
  <w:num w:numId="19" w16cid:durableId="1964925652">
    <w:abstractNumId w:val="4"/>
  </w:num>
  <w:num w:numId="20" w16cid:durableId="710960959">
    <w:abstractNumId w:val="13"/>
  </w:num>
  <w:num w:numId="21" w16cid:durableId="465516534">
    <w:abstractNumId w:val="22"/>
  </w:num>
  <w:num w:numId="22" w16cid:durableId="249584458">
    <w:abstractNumId w:val="41"/>
  </w:num>
  <w:num w:numId="23" w16cid:durableId="2037347570">
    <w:abstractNumId w:val="36"/>
  </w:num>
  <w:num w:numId="24" w16cid:durableId="1061054899">
    <w:abstractNumId w:val="44"/>
  </w:num>
  <w:num w:numId="25" w16cid:durableId="1471361716">
    <w:abstractNumId w:val="25"/>
  </w:num>
  <w:num w:numId="26" w16cid:durableId="1565867609">
    <w:abstractNumId w:val="28"/>
  </w:num>
  <w:num w:numId="27" w16cid:durableId="172886968">
    <w:abstractNumId w:val="39"/>
  </w:num>
  <w:num w:numId="28" w16cid:durableId="1172648536">
    <w:abstractNumId w:val="33"/>
  </w:num>
  <w:num w:numId="29" w16cid:durableId="284770871">
    <w:abstractNumId w:val="7"/>
  </w:num>
  <w:num w:numId="30" w16cid:durableId="288240446">
    <w:abstractNumId w:val="29"/>
  </w:num>
  <w:num w:numId="31" w16cid:durableId="1812939386">
    <w:abstractNumId w:val="38"/>
  </w:num>
  <w:num w:numId="32" w16cid:durableId="64190247">
    <w:abstractNumId w:val="5"/>
  </w:num>
  <w:num w:numId="33" w16cid:durableId="1859738920">
    <w:abstractNumId w:val="23"/>
  </w:num>
  <w:num w:numId="34" w16cid:durableId="191118687">
    <w:abstractNumId w:val="27"/>
  </w:num>
  <w:num w:numId="35" w16cid:durableId="418405796">
    <w:abstractNumId w:val="12"/>
  </w:num>
  <w:num w:numId="36" w16cid:durableId="843588983">
    <w:abstractNumId w:val="14"/>
  </w:num>
  <w:num w:numId="37" w16cid:durableId="1980722068">
    <w:abstractNumId w:val="34"/>
  </w:num>
  <w:num w:numId="38" w16cid:durableId="1469593040">
    <w:abstractNumId w:val="24"/>
  </w:num>
  <w:num w:numId="39" w16cid:durableId="398329416">
    <w:abstractNumId w:val="35"/>
  </w:num>
  <w:num w:numId="40" w16cid:durableId="1597397147">
    <w:abstractNumId w:val="37"/>
  </w:num>
  <w:num w:numId="41" w16cid:durableId="104034945">
    <w:abstractNumId w:val="42"/>
  </w:num>
  <w:num w:numId="42" w16cid:durableId="226958947">
    <w:abstractNumId w:val="8"/>
    <w:lvlOverride w:ilvl="0">
      <w:startOverride w:val="1"/>
    </w:lvlOverride>
  </w:num>
  <w:num w:numId="43" w16cid:durableId="562836984">
    <w:abstractNumId w:val="20"/>
  </w:num>
  <w:num w:numId="44" w16cid:durableId="1953513304">
    <w:abstractNumId w:val="1"/>
  </w:num>
  <w:num w:numId="45" w16cid:durableId="1622178123">
    <w:abstractNumId w:val="40"/>
  </w:num>
  <w:num w:numId="46" w16cid:durableId="1853756935">
    <w:abstractNumId w:val="9"/>
  </w:num>
  <w:num w:numId="47" w16cid:durableId="862592591">
    <w:abstractNumId w:val="16"/>
  </w:num>
  <w:num w:numId="48" w16cid:durableId="51781698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55C5"/>
    <w:rsid w:val="00005F74"/>
    <w:rsid w:val="000158D9"/>
    <w:rsid w:val="00016B31"/>
    <w:rsid w:val="00016C31"/>
    <w:rsid w:val="00017A46"/>
    <w:rsid w:val="000225B0"/>
    <w:rsid w:val="0002389E"/>
    <w:rsid w:val="00033746"/>
    <w:rsid w:val="00033F0E"/>
    <w:rsid w:val="0003404C"/>
    <w:rsid w:val="00045FB8"/>
    <w:rsid w:val="00055B72"/>
    <w:rsid w:val="00065949"/>
    <w:rsid w:val="0007085C"/>
    <w:rsid w:val="00075827"/>
    <w:rsid w:val="00080605"/>
    <w:rsid w:val="00080FB7"/>
    <w:rsid w:val="0008689E"/>
    <w:rsid w:val="00086905"/>
    <w:rsid w:val="000969FA"/>
    <w:rsid w:val="00097ECB"/>
    <w:rsid w:val="000A45C5"/>
    <w:rsid w:val="000C16ED"/>
    <w:rsid w:val="000C3C0E"/>
    <w:rsid w:val="000C6BF0"/>
    <w:rsid w:val="000D0F52"/>
    <w:rsid w:val="000D41E5"/>
    <w:rsid w:val="000D7D26"/>
    <w:rsid w:val="000E2404"/>
    <w:rsid w:val="000E4191"/>
    <w:rsid w:val="000E7418"/>
    <w:rsid w:val="000E7EE4"/>
    <w:rsid w:val="000F7455"/>
    <w:rsid w:val="000F76E5"/>
    <w:rsid w:val="001026F3"/>
    <w:rsid w:val="00102744"/>
    <w:rsid w:val="00105BAC"/>
    <w:rsid w:val="00106D05"/>
    <w:rsid w:val="00107966"/>
    <w:rsid w:val="00115BF1"/>
    <w:rsid w:val="00120690"/>
    <w:rsid w:val="001251E3"/>
    <w:rsid w:val="00130ED8"/>
    <w:rsid w:val="00132286"/>
    <w:rsid w:val="001373B2"/>
    <w:rsid w:val="00146B71"/>
    <w:rsid w:val="0014702F"/>
    <w:rsid w:val="001520BD"/>
    <w:rsid w:val="001702D9"/>
    <w:rsid w:val="00172ECF"/>
    <w:rsid w:val="001749BC"/>
    <w:rsid w:val="0017686F"/>
    <w:rsid w:val="001802F3"/>
    <w:rsid w:val="00183234"/>
    <w:rsid w:val="001955AE"/>
    <w:rsid w:val="001973B7"/>
    <w:rsid w:val="001B718C"/>
    <w:rsid w:val="001C2487"/>
    <w:rsid w:val="001D46F1"/>
    <w:rsid w:val="001D58BB"/>
    <w:rsid w:val="001E31F8"/>
    <w:rsid w:val="001E33A3"/>
    <w:rsid w:val="001E5D70"/>
    <w:rsid w:val="001F2202"/>
    <w:rsid w:val="001F6C3F"/>
    <w:rsid w:val="00210AC1"/>
    <w:rsid w:val="0021314D"/>
    <w:rsid w:val="00214870"/>
    <w:rsid w:val="00235959"/>
    <w:rsid w:val="00236212"/>
    <w:rsid w:val="00243A4D"/>
    <w:rsid w:val="00243CF0"/>
    <w:rsid w:val="00244F5C"/>
    <w:rsid w:val="002623DF"/>
    <w:rsid w:val="0027094C"/>
    <w:rsid w:val="002735D6"/>
    <w:rsid w:val="00284547"/>
    <w:rsid w:val="002875E9"/>
    <w:rsid w:val="002952FB"/>
    <w:rsid w:val="002A45E6"/>
    <w:rsid w:val="002A7177"/>
    <w:rsid w:val="002A77E8"/>
    <w:rsid w:val="002B7BCC"/>
    <w:rsid w:val="002C4A6E"/>
    <w:rsid w:val="002D06BB"/>
    <w:rsid w:val="002D165D"/>
    <w:rsid w:val="002D48C4"/>
    <w:rsid w:val="002D5C53"/>
    <w:rsid w:val="002E3BCD"/>
    <w:rsid w:val="002E46D3"/>
    <w:rsid w:val="002F19E4"/>
    <w:rsid w:val="002F55A0"/>
    <w:rsid w:val="00302FE7"/>
    <w:rsid w:val="00303E2B"/>
    <w:rsid w:val="00305585"/>
    <w:rsid w:val="0030740A"/>
    <w:rsid w:val="00310172"/>
    <w:rsid w:val="00313D62"/>
    <w:rsid w:val="00317055"/>
    <w:rsid w:val="003301E6"/>
    <w:rsid w:val="0033095B"/>
    <w:rsid w:val="0033186D"/>
    <w:rsid w:val="0034319B"/>
    <w:rsid w:val="00345E98"/>
    <w:rsid w:val="00346E8E"/>
    <w:rsid w:val="0034720C"/>
    <w:rsid w:val="00353573"/>
    <w:rsid w:val="003B5356"/>
    <w:rsid w:val="003C2A30"/>
    <w:rsid w:val="003C3CAB"/>
    <w:rsid w:val="003C4C33"/>
    <w:rsid w:val="003D6746"/>
    <w:rsid w:val="003D6FB4"/>
    <w:rsid w:val="003D73A5"/>
    <w:rsid w:val="003E2132"/>
    <w:rsid w:val="003E2457"/>
    <w:rsid w:val="003F2A67"/>
    <w:rsid w:val="003F6F70"/>
    <w:rsid w:val="00406E3F"/>
    <w:rsid w:val="00411FC7"/>
    <w:rsid w:val="00417454"/>
    <w:rsid w:val="00423BC9"/>
    <w:rsid w:val="00427312"/>
    <w:rsid w:val="0043022D"/>
    <w:rsid w:val="004304DE"/>
    <w:rsid w:val="00432567"/>
    <w:rsid w:val="004353A9"/>
    <w:rsid w:val="004437D1"/>
    <w:rsid w:val="00444F82"/>
    <w:rsid w:val="00453AEC"/>
    <w:rsid w:val="0046406C"/>
    <w:rsid w:val="00467199"/>
    <w:rsid w:val="00471D2F"/>
    <w:rsid w:val="00471EEE"/>
    <w:rsid w:val="00473307"/>
    <w:rsid w:val="00476B77"/>
    <w:rsid w:val="004855BE"/>
    <w:rsid w:val="00487505"/>
    <w:rsid w:val="004A0501"/>
    <w:rsid w:val="004A3EB1"/>
    <w:rsid w:val="004A54E7"/>
    <w:rsid w:val="004A6847"/>
    <w:rsid w:val="004B1455"/>
    <w:rsid w:val="004B21A2"/>
    <w:rsid w:val="004B6BC1"/>
    <w:rsid w:val="004D101E"/>
    <w:rsid w:val="004D320A"/>
    <w:rsid w:val="004E53DB"/>
    <w:rsid w:val="004F2853"/>
    <w:rsid w:val="00500B5A"/>
    <w:rsid w:val="00505ADF"/>
    <w:rsid w:val="0051088C"/>
    <w:rsid w:val="00515985"/>
    <w:rsid w:val="00521D04"/>
    <w:rsid w:val="00523EFE"/>
    <w:rsid w:val="005337D0"/>
    <w:rsid w:val="00535EC9"/>
    <w:rsid w:val="00536E2B"/>
    <w:rsid w:val="00543ADF"/>
    <w:rsid w:val="00544A52"/>
    <w:rsid w:val="005555EC"/>
    <w:rsid w:val="00555929"/>
    <w:rsid w:val="005567F4"/>
    <w:rsid w:val="00566BDB"/>
    <w:rsid w:val="00573C7A"/>
    <w:rsid w:val="00574E6B"/>
    <w:rsid w:val="005878FC"/>
    <w:rsid w:val="005902F5"/>
    <w:rsid w:val="005A5864"/>
    <w:rsid w:val="005B722E"/>
    <w:rsid w:val="005C1BF0"/>
    <w:rsid w:val="005C4E3F"/>
    <w:rsid w:val="005D3210"/>
    <w:rsid w:val="005D50A2"/>
    <w:rsid w:val="005D7F87"/>
    <w:rsid w:val="005E0B18"/>
    <w:rsid w:val="005E1BDD"/>
    <w:rsid w:val="005F196D"/>
    <w:rsid w:val="005F2220"/>
    <w:rsid w:val="005F3855"/>
    <w:rsid w:val="00610C87"/>
    <w:rsid w:val="0061579E"/>
    <w:rsid w:val="0061630D"/>
    <w:rsid w:val="006169E6"/>
    <w:rsid w:val="00620288"/>
    <w:rsid w:val="006305D8"/>
    <w:rsid w:val="00653664"/>
    <w:rsid w:val="006608E3"/>
    <w:rsid w:val="00661434"/>
    <w:rsid w:val="006620ED"/>
    <w:rsid w:val="00674B95"/>
    <w:rsid w:val="0067595B"/>
    <w:rsid w:val="00677384"/>
    <w:rsid w:val="006834A8"/>
    <w:rsid w:val="00684C5C"/>
    <w:rsid w:val="00685B60"/>
    <w:rsid w:val="00697A7C"/>
    <w:rsid w:val="006A2ADE"/>
    <w:rsid w:val="006A484C"/>
    <w:rsid w:val="006A6D76"/>
    <w:rsid w:val="006C6D96"/>
    <w:rsid w:val="006D01ED"/>
    <w:rsid w:val="006E747A"/>
    <w:rsid w:val="006F1D35"/>
    <w:rsid w:val="006F65CE"/>
    <w:rsid w:val="006F7AF1"/>
    <w:rsid w:val="0070180F"/>
    <w:rsid w:val="00711C45"/>
    <w:rsid w:val="00711D33"/>
    <w:rsid w:val="00712587"/>
    <w:rsid w:val="00714FBA"/>
    <w:rsid w:val="007244E2"/>
    <w:rsid w:val="00725CAD"/>
    <w:rsid w:val="00726165"/>
    <w:rsid w:val="00727C08"/>
    <w:rsid w:val="00727F42"/>
    <w:rsid w:val="0073728E"/>
    <w:rsid w:val="00740520"/>
    <w:rsid w:val="00743A3F"/>
    <w:rsid w:val="00746F2B"/>
    <w:rsid w:val="007564F8"/>
    <w:rsid w:val="00761176"/>
    <w:rsid w:val="00762435"/>
    <w:rsid w:val="007739B4"/>
    <w:rsid w:val="0078373E"/>
    <w:rsid w:val="00795AE4"/>
    <w:rsid w:val="00795D71"/>
    <w:rsid w:val="007A1D35"/>
    <w:rsid w:val="007A3560"/>
    <w:rsid w:val="007A36AE"/>
    <w:rsid w:val="007A5E71"/>
    <w:rsid w:val="007B1367"/>
    <w:rsid w:val="007B595A"/>
    <w:rsid w:val="007C13FB"/>
    <w:rsid w:val="007C39BD"/>
    <w:rsid w:val="007C619C"/>
    <w:rsid w:val="007D2EB5"/>
    <w:rsid w:val="007E15E5"/>
    <w:rsid w:val="007E582D"/>
    <w:rsid w:val="007E63F5"/>
    <w:rsid w:val="007F0A9B"/>
    <w:rsid w:val="007F53A6"/>
    <w:rsid w:val="008021E9"/>
    <w:rsid w:val="00802F22"/>
    <w:rsid w:val="008057B9"/>
    <w:rsid w:val="0080647A"/>
    <w:rsid w:val="00815B37"/>
    <w:rsid w:val="008169A6"/>
    <w:rsid w:val="008179F4"/>
    <w:rsid w:val="00825E19"/>
    <w:rsid w:val="00826E15"/>
    <w:rsid w:val="00841085"/>
    <w:rsid w:val="008419AC"/>
    <w:rsid w:val="00843F03"/>
    <w:rsid w:val="0084618A"/>
    <w:rsid w:val="008508F2"/>
    <w:rsid w:val="00862846"/>
    <w:rsid w:val="00864E18"/>
    <w:rsid w:val="008652C8"/>
    <w:rsid w:val="00865D5C"/>
    <w:rsid w:val="00867191"/>
    <w:rsid w:val="00872E52"/>
    <w:rsid w:val="00894AA2"/>
    <w:rsid w:val="008C0D06"/>
    <w:rsid w:val="008C1BF1"/>
    <w:rsid w:val="008C5765"/>
    <w:rsid w:val="008C58A4"/>
    <w:rsid w:val="008C6DA4"/>
    <w:rsid w:val="008D4C17"/>
    <w:rsid w:val="008D504C"/>
    <w:rsid w:val="008E1C39"/>
    <w:rsid w:val="008E2949"/>
    <w:rsid w:val="008E41C8"/>
    <w:rsid w:val="008F088C"/>
    <w:rsid w:val="008F4096"/>
    <w:rsid w:val="008F55D6"/>
    <w:rsid w:val="00901343"/>
    <w:rsid w:val="00906E45"/>
    <w:rsid w:val="00911DE1"/>
    <w:rsid w:val="00917DB2"/>
    <w:rsid w:val="0092525E"/>
    <w:rsid w:val="0092586E"/>
    <w:rsid w:val="009411F8"/>
    <w:rsid w:val="00943C03"/>
    <w:rsid w:val="00964B25"/>
    <w:rsid w:val="009679A1"/>
    <w:rsid w:val="00975814"/>
    <w:rsid w:val="009900C8"/>
    <w:rsid w:val="009A4D0F"/>
    <w:rsid w:val="009B1B21"/>
    <w:rsid w:val="009B3228"/>
    <w:rsid w:val="009B398D"/>
    <w:rsid w:val="009B5105"/>
    <w:rsid w:val="009C65FB"/>
    <w:rsid w:val="009C6930"/>
    <w:rsid w:val="009C6A3C"/>
    <w:rsid w:val="009E6ADF"/>
    <w:rsid w:val="009F0C77"/>
    <w:rsid w:val="009F7B46"/>
    <w:rsid w:val="00A03A2A"/>
    <w:rsid w:val="00A0412A"/>
    <w:rsid w:val="00A04D9A"/>
    <w:rsid w:val="00A1240F"/>
    <w:rsid w:val="00A27BBB"/>
    <w:rsid w:val="00A30497"/>
    <w:rsid w:val="00A31C8E"/>
    <w:rsid w:val="00A408CE"/>
    <w:rsid w:val="00A41A1A"/>
    <w:rsid w:val="00A42B3B"/>
    <w:rsid w:val="00A4361E"/>
    <w:rsid w:val="00A46D4C"/>
    <w:rsid w:val="00A510C3"/>
    <w:rsid w:val="00A55FEE"/>
    <w:rsid w:val="00A57830"/>
    <w:rsid w:val="00A6015D"/>
    <w:rsid w:val="00A66B6D"/>
    <w:rsid w:val="00A72DDF"/>
    <w:rsid w:val="00A760F6"/>
    <w:rsid w:val="00A86B8B"/>
    <w:rsid w:val="00A90311"/>
    <w:rsid w:val="00A9775F"/>
    <w:rsid w:val="00A97BC1"/>
    <w:rsid w:val="00AA548E"/>
    <w:rsid w:val="00AA74DF"/>
    <w:rsid w:val="00AB3AA0"/>
    <w:rsid w:val="00AC3211"/>
    <w:rsid w:val="00AE010E"/>
    <w:rsid w:val="00AE69F6"/>
    <w:rsid w:val="00AF03B2"/>
    <w:rsid w:val="00AF3594"/>
    <w:rsid w:val="00B04B5A"/>
    <w:rsid w:val="00B06D23"/>
    <w:rsid w:val="00B10AB3"/>
    <w:rsid w:val="00B178CF"/>
    <w:rsid w:val="00B25515"/>
    <w:rsid w:val="00B31063"/>
    <w:rsid w:val="00B41556"/>
    <w:rsid w:val="00B45864"/>
    <w:rsid w:val="00B47E94"/>
    <w:rsid w:val="00B621DF"/>
    <w:rsid w:val="00B718CF"/>
    <w:rsid w:val="00B71F99"/>
    <w:rsid w:val="00B85F64"/>
    <w:rsid w:val="00B860B5"/>
    <w:rsid w:val="00B93FEF"/>
    <w:rsid w:val="00BB1321"/>
    <w:rsid w:val="00BB57B7"/>
    <w:rsid w:val="00BB5CC2"/>
    <w:rsid w:val="00BB5F63"/>
    <w:rsid w:val="00BD014B"/>
    <w:rsid w:val="00BE1114"/>
    <w:rsid w:val="00BE650E"/>
    <w:rsid w:val="00BE7B67"/>
    <w:rsid w:val="00BF1293"/>
    <w:rsid w:val="00BF7E44"/>
    <w:rsid w:val="00C01975"/>
    <w:rsid w:val="00C12CF3"/>
    <w:rsid w:val="00C158C9"/>
    <w:rsid w:val="00C164AD"/>
    <w:rsid w:val="00C22CC4"/>
    <w:rsid w:val="00C26FE6"/>
    <w:rsid w:val="00C34498"/>
    <w:rsid w:val="00C377B9"/>
    <w:rsid w:val="00C37BD8"/>
    <w:rsid w:val="00C43117"/>
    <w:rsid w:val="00C5121B"/>
    <w:rsid w:val="00C6014B"/>
    <w:rsid w:val="00C66FED"/>
    <w:rsid w:val="00C676A9"/>
    <w:rsid w:val="00C777DE"/>
    <w:rsid w:val="00C80F8A"/>
    <w:rsid w:val="00C85F96"/>
    <w:rsid w:val="00C94BCD"/>
    <w:rsid w:val="00C96817"/>
    <w:rsid w:val="00C97064"/>
    <w:rsid w:val="00CA2F50"/>
    <w:rsid w:val="00CA3F97"/>
    <w:rsid w:val="00CA69B0"/>
    <w:rsid w:val="00CB27CD"/>
    <w:rsid w:val="00CB392E"/>
    <w:rsid w:val="00CB4670"/>
    <w:rsid w:val="00CB5DCF"/>
    <w:rsid w:val="00CD0AA6"/>
    <w:rsid w:val="00CE30C2"/>
    <w:rsid w:val="00CF47B6"/>
    <w:rsid w:val="00D04978"/>
    <w:rsid w:val="00D05492"/>
    <w:rsid w:val="00D0616D"/>
    <w:rsid w:val="00D12368"/>
    <w:rsid w:val="00D13BA9"/>
    <w:rsid w:val="00D15235"/>
    <w:rsid w:val="00D178D9"/>
    <w:rsid w:val="00D23B89"/>
    <w:rsid w:val="00D31A93"/>
    <w:rsid w:val="00D31DD5"/>
    <w:rsid w:val="00D43D09"/>
    <w:rsid w:val="00D52078"/>
    <w:rsid w:val="00D5456B"/>
    <w:rsid w:val="00D56848"/>
    <w:rsid w:val="00D60B08"/>
    <w:rsid w:val="00D66CB3"/>
    <w:rsid w:val="00D719BE"/>
    <w:rsid w:val="00D73C5E"/>
    <w:rsid w:val="00D82E79"/>
    <w:rsid w:val="00D87991"/>
    <w:rsid w:val="00D91364"/>
    <w:rsid w:val="00D93456"/>
    <w:rsid w:val="00DA725C"/>
    <w:rsid w:val="00DB0D64"/>
    <w:rsid w:val="00DB2B19"/>
    <w:rsid w:val="00DC02C8"/>
    <w:rsid w:val="00DC1E1F"/>
    <w:rsid w:val="00DC4C97"/>
    <w:rsid w:val="00DD2B67"/>
    <w:rsid w:val="00DD503D"/>
    <w:rsid w:val="00DD5866"/>
    <w:rsid w:val="00DD7EE0"/>
    <w:rsid w:val="00DE45D8"/>
    <w:rsid w:val="00DF00BD"/>
    <w:rsid w:val="00DF4010"/>
    <w:rsid w:val="00DF4DDB"/>
    <w:rsid w:val="00DF5147"/>
    <w:rsid w:val="00E03731"/>
    <w:rsid w:val="00E04229"/>
    <w:rsid w:val="00E06457"/>
    <w:rsid w:val="00E118FF"/>
    <w:rsid w:val="00E13AD3"/>
    <w:rsid w:val="00E24ED3"/>
    <w:rsid w:val="00E24F45"/>
    <w:rsid w:val="00E25BB1"/>
    <w:rsid w:val="00E31D38"/>
    <w:rsid w:val="00E35041"/>
    <w:rsid w:val="00E376F9"/>
    <w:rsid w:val="00E50E7E"/>
    <w:rsid w:val="00E52AFF"/>
    <w:rsid w:val="00E60691"/>
    <w:rsid w:val="00E77A38"/>
    <w:rsid w:val="00E80CD7"/>
    <w:rsid w:val="00E82893"/>
    <w:rsid w:val="00E86759"/>
    <w:rsid w:val="00EA07C9"/>
    <w:rsid w:val="00EA1C65"/>
    <w:rsid w:val="00EA600B"/>
    <w:rsid w:val="00EA6621"/>
    <w:rsid w:val="00EB2737"/>
    <w:rsid w:val="00EB3E64"/>
    <w:rsid w:val="00EB56A3"/>
    <w:rsid w:val="00EC4F12"/>
    <w:rsid w:val="00ED16AC"/>
    <w:rsid w:val="00ED58BC"/>
    <w:rsid w:val="00ED5CA9"/>
    <w:rsid w:val="00ED70F6"/>
    <w:rsid w:val="00EE11F2"/>
    <w:rsid w:val="00EF240A"/>
    <w:rsid w:val="00EF4B3E"/>
    <w:rsid w:val="00EF4C6B"/>
    <w:rsid w:val="00EF6B2E"/>
    <w:rsid w:val="00F01214"/>
    <w:rsid w:val="00F01B75"/>
    <w:rsid w:val="00F06890"/>
    <w:rsid w:val="00F13194"/>
    <w:rsid w:val="00F138C4"/>
    <w:rsid w:val="00F1731E"/>
    <w:rsid w:val="00F2185D"/>
    <w:rsid w:val="00F32DE6"/>
    <w:rsid w:val="00F3336E"/>
    <w:rsid w:val="00F403BB"/>
    <w:rsid w:val="00F45087"/>
    <w:rsid w:val="00F47556"/>
    <w:rsid w:val="00F62F91"/>
    <w:rsid w:val="00F64744"/>
    <w:rsid w:val="00F73414"/>
    <w:rsid w:val="00F76D27"/>
    <w:rsid w:val="00F87333"/>
    <w:rsid w:val="00F90EBB"/>
    <w:rsid w:val="00F9200D"/>
    <w:rsid w:val="00F93A47"/>
    <w:rsid w:val="00F97D72"/>
    <w:rsid w:val="00F97F30"/>
    <w:rsid w:val="00FA39E3"/>
    <w:rsid w:val="00FA61A6"/>
    <w:rsid w:val="00FB2857"/>
    <w:rsid w:val="00FB3B78"/>
    <w:rsid w:val="00FC0301"/>
    <w:rsid w:val="00FD257C"/>
    <w:rsid w:val="00FD3297"/>
    <w:rsid w:val="00FE2F91"/>
    <w:rsid w:val="00FE401E"/>
    <w:rsid w:val="00F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A548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0AA6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62F91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A61A6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548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D0AA6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62F91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FA61A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3E2457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59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159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59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59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5985"/>
    <w:rPr>
      <w:b/>
      <w:bCs/>
      <w:sz w:val="20"/>
      <w:szCs w:val="20"/>
    </w:rPr>
  </w:style>
  <w:style w:type="paragraph" w:customStyle="1" w:styleId="Stijl1">
    <w:name w:val="Stijl1"/>
    <w:basedOn w:val="Kop1"/>
    <w:qFormat/>
    <w:rsid w:val="0078373E"/>
    <w:pPr>
      <w:keepLines w:val="0"/>
      <w:spacing w:after="60" w:line="276" w:lineRule="auto"/>
      <w:ind w:left="720" w:hanging="360"/>
    </w:pPr>
    <w:rPr>
      <w:rFonts w:asciiTheme="minorHAnsi" w:eastAsia="Times New Roman" w:hAnsiTheme="minorHAnsi" w:cstheme="minorHAnsi"/>
      <w:b/>
      <w:bCs/>
      <w:caps w:val="0"/>
      <w:color w:val="5F7B7B"/>
      <w:kern w:val="32"/>
      <w:sz w:val="32"/>
      <w:szCs w:val="2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9106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53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62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31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77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83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buiktyf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Props1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8</TotalTime>
  <Pages>2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12</cp:revision>
  <cp:lastPrinted>2023-02-09T05:33:00Z</cp:lastPrinted>
  <dcterms:created xsi:type="dcterms:W3CDTF">2023-07-03T14:09:00Z</dcterms:created>
  <dcterms:modified xsi:type="dcterms:W3CDTF">2025-02-09T15:13:00Z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