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W w:w="0" w:type="auto"/>
        <w:tblLook w:val="04A0" w:firstRow="1" w:lastRow="0" w:firstColumn="1" w:lastColumn="0" w:noHBand="0" w:noVBand="1"/>
      </w:tblPr>
      <w:tblGrid>
        <w:gridCol w:w="4531"/>
        <w:gridCol w:w="4531"/>
      </w:tblGrid>
      <w:tr w:rsidR="00D60B08" w14:paraId="695B0D52" w14:textId="77777777" w:rsidTr="004A50E3">
        <w:tc>
          <w:tcPr>
            <w:tcW w:w="4531" w:type="dxa"/>
          </w:tcPr>
          <w:p w14:paraId="115D7F87" w14:textId="77777777" w:rsidR="00D60B08" w:rsidRPr="00337DFD" w:rsidRDefault="00D60B08" w:rsidP="00610C87">
            <w:bookmarkStart w:id="0" w:name="_Toc124351622"/>
            <w:bookmarkStart w:id="1" w:name="_Toc124351877"/>
            <w:r w:rsidRPr="00337DFD">
              <w:t>[</w:t>
            </w:r>
            <w:r w:rsidRPr="00610C87">
              <w:t>Logo CLB]</w:t>
            </w:r>
          </w:p>
          <w:p w14:paraId="4AF22945" w14:textId="77777777" w:rsidR="00D60B08" w:rsidRPr="00337DFD" w:rsidRDefault="00D60B08" w:rsidP="004A50E3">
            <w:pPr>
              <w:spacing w:line="276" w:lineRule="auto"/>
              <w:rPr>
                <w:rFonts w:cstheme="minorHAnsi"/>
                <w:b/>
                <w:bCs/>
              </w:rPr>
            </w:pPr>
          </w:p>
          <w:p w14:paraId="2CB5CB7A" w14:textId="77777777" w:rsidR="00D60B08" w:rsidRPr="00337DFD" w:rsidRDefault="00D60B08" w:rsidP="004A50E3">
            <w:pPr>
              <w:spacing w:line="276" w:lineRule="auto"/>
              <w:rPr>
                <w:rFonts w:cstheme="minorHAnsi"/>
                <w:b/>
                <w:bCs/>
              </w:rPr>
            </w:pPr>
          </w:p>
          <w:p w14:paraId="554BCF40" w14:textId="77777777" w:rsidR="00D60B08" w:rsidRPr="00337DFD" w:rsidRDefault="00D60B08" w:rsidP="004A50E3">
            <w:pPr>
              <w:spacing w:line="276" w:lineRule="auto"/>
              <w:rPr>
                <w:rFonts w:cstheme="minorHAnsi"/>
                <w:b/>
                <w:bCs/>
              </w:rPr>
            </w:pPr>
          </w:p>
        </w:tc>
        <w:tc>
          <w:tcPr>
            <w:tcW w:w="4531" w:type="dxa"/>
          </w:tcPr>
          <w:p w14:paraId="2A7DBF33" w14:textId="77777777" w:rsidR="00D60B08" w:rsidRPr="00337DFD" w:rsidRDefault="00D60B08" w:rsidP="00610C87">
            <w:pPr>
              <w:spacing w:line="276" w:lineRule="auto"/>
              <w:rPr>
                <w:rFonts w:cstheme="minorHAnsi"/>
                <w:b/>
                <w:bCs/>
              </w:rPr>
            </w:pPr>
          </w:p>
          <w:p w14:paraId="2C558EFB" w14:textId="6EA8701C" w:rsidR="00D60B08" w:rsidRPr="00610C87" w:rsidRDefault="00D60B08" w:rsidP="00610C87">
            <w:pPr>
              <w:pStyle w:val="Brieftitel"/>
            </w:pPr>
            <w:r w:rsidRPr="00610C87">
              <w:t>Hepatitis A in de klas</w:t>
            </w:r>
          </w:p>
        </w:tc>
      </w:tr>
    </w:tbl>
    <w:p w14:paraId="651AF055" w14:textId="77777777" w:rsidR="00D60B08" w:rsidRDefault="00D60B08" w:rsidP="00D60B08">
      <w:pPr>
        <w:spacing w:line="276" w:lineRule="auto"/>
        <w:rPr>
          <w:b/>
          <w:bCs/>
        </w:rPr>
      </w:pPr>
    </w:p>
    <w:p w14:paraId="18446D88" w14:textId="7D36DF8B" w:rsidR="00D60B08" w:rsidRDefault="00D60B08" w:rsidP="00610C87">
      <w:r w:rsidRPr="00FE6DC9">
        <w:t>Beste ouder</w:t>
      </w:r>
      <w:r w:rsidR="00ED57C9">
        <w:t>,</w:t>
      </w:r>
      <w:r w:rsidRPr="00FE6DC9">
        <w:tab/>
      </w:r>
      <w:r w:rsidRPr="00FE6DC9">
        <w:tab/>
      </w:r>
      <w:r w:rsidRPr="00FE6DC9">
        <w:tab/>
      </w:r>
      <w:r w:rsidRPr="00FE6DC9">
        <w:tab/>
      </w:r>
      <w:r w:rsidRPr="00FE6DC9">
        <w:tab/>
      </w:r>
      <w:r w:rsidRPr="00FE6DC9">
        <w:tab/>
      </w:r>
      <w:r w:rsidRPr="00FE6DC9">
        <w:tab/>
        <w:t>Datum:</w:t>
      </w:r>
    </w:p>
    <w:p w14:paraId="3D2ACA70" w14:textId="77777777" w:rsidR="009C54B3" w:rsidRDefault="009C54B3" w:rsidP="00610C87"/>
    <w:p w14:paraId="45E4772F" w14:textId="7F200514" w:rsidR="00D60B08" w:rsidRPr="00610C87" w:rsidRDefault="00D60B08" w:rsidP="00610C87">
      <w:pPr>
        <w:rPr>
          <w:color w:val="000000"/>
        </w:rPr>
      </w:pPr>
      <w:r>
        <w:t xml:space="preserve">In de klas van je </w:t>
      </w:r>
      <w:r w:rsidRPr="008A1AF0">
        <w:t xml:space="preserve">kind is een </w:t>
      </w:r>
      <w:r>
        <w:t>leerling</w:t>
      </w:r>
      <w:r w:rsidRPr="008A1AF0">
        <w:t xml:space="preserve"> besmet</w:t>
      </w:r>
      <w:r>
        <w:t xml:space="preserve"> met het virus hepatitis A. Je kind had geen nauw contact met de leerling. We vragen je toch om de komende weken goed te letten op mogelijke klachten van je kind.</w:t>
      </w:r>
    </w:p>
    <w:p w14:paraId="68BD2E72" w14:textId="77777777" w:rsidR="00D60B08" w:rsidRDefault="00D60B08" w:rsidP="00610C87">
      <w:pPr>
        <w:pStyle w:val="Accent"/>
      </w:pPr>
      <w:r>
        <w:t>Wat is hepatitis A?</w:t>
      </w:r>
    </w:p>
    <w:p w14:paraId="3CABCC97" w14:textId="77777777" w:rsidR="00D60B08" w:rsidRPr="008B291D" w:rsidRDefault="00D60B08" w:rsidP="007F56A7">
      <w:pPr>
        <w:pStyle w:val="Opsomming2"/>
        <w:rPr>
          <w:lang w:val="nl-BE"/>
        </w:rPr>
      </w:pPr>
      <w:r w:rsidRPr="008B291D">
        <w:rPr>
          <w:lang w:val="nl-BE"/>
        </w:rPr>
        <w:t xml:space="preserve">Het is een ziekte van de lever. Die ontsteekt door het virus hepatitis A. </w:t>
      </w:r>
    </w:p>
    <w:p w14:paraId="25D49C64" w14:textId="77777777" w:rsidR="00D60B08" w:rsidRPr="006A4156" w:rsidRDefault="00D60B08" w:rsidP="007F56A7">
      <w:pPr>
        <w:pStyle w:val="Opsomming2"/>
      </w:pPr>
      <w:r>
        <w:t xml:space="preserve">Hepatitis A is </w:t>
      </w:r>
      <w:proofErr w:type="spellStart"/>
      <w:r>
        <w:t>besmettelijk</w:t>
      </w:r>
      <w:proofErr w:type="spellEnd"/>
      <w:r>
        <w:t>.</w:t>
      </w:r>
    </w:p>
    <w:p w14:paraId="68807281" w14:textId="77777777" w:rsidR="00D60B08" w:rsidRPr="008B291D" w:rsidRDefault="00D60B08" w:rsidP="007F56A7">
      <w:pPr>
        <w:pStyle w:val="Opsomming2"/>
        <w:rPr>
          <w:lang w:val="nl-BE"/>
        </w:rPr>
      </w:pPr>
      <w:r w:rsidRPr="008B291D">
        <w:rPr>
          <w:lang w:val="nl-BE"/>
        </w:rPr>
        <w:t xml:space="preserve">Deze </w:t>
      </w:r>
      <w:r w:rsidRPr="008B291D">
        <w:rPr>
          <w:b/>
          <w:bCs/>
          <w:lang w:val="nl-BE"/>
        </w:rPr>
        <w:t>klachten</w:t>
      </w:r>
      <w:r w:rsidRPr="008B291D">
        <w:rPr>
          <w:bCs/>
          <w:lang w:val="nl-BE"/>
        </w:rPr>
        <w:t xml:space="preserve"> komen vaak voor</w:t>
      </w:r>
      <w:r w:rsidRPr="008B291D">
        <w:rPr>
          <w:lang w:val="nl-BE"/>
        </w:rPr>
        <w:t xml:space="preserve">: </w:t>
      </w:r>
    </w:p>
    <w:p w14:paraId="22B5B853" w14:textId="77777777" w:rsidR="00D60B08" w:rsidRDefault="00D60B08" w:rsidP="00610C87">
      <w:pPr>
        <w:pStyle w:val="Opsomming3"/>
      </w:pPr>
      <w:r>
        <w:t>Je bent moe.</w:t>
      </w:r>
    </w:p>
    <w:p w14:paraId="306D0C7D" w14:textId="77777777" w:rsidR="00D60B08" w:rsidRDefault="00D60B08" w:rsidP="00610C87">
      <w:pPr>
        <w:pStyle w:val="Opsomming3"/>
      </w:pPr>
      <w:r>
        <w:t>Je bent misselijk of je hebt buikpijn.</w:t>
      </w:r>
    </w:p>
    <w:p w14:paraId="6284E40F" w14:textId="77777777" w:rsidR="00D60B08" w:rsidRPr="008E62FA" w:rsidRDefault="00D60B08" w:rsidP="00610C87">
      <w:pPr>
        <w:pStyle w:val="Opsomming3"/>
      </w:pPr>
      <w:r w:rsidRPr="008E62FA">
        <w:t>Je hebt koorts.</w:t>
      </w:r>
    </w:p>
    <w:p w14:paraId="1F2E0CAF" w14:textId="77777777" w:rsidR="00D60B08" w:rsidRDefault="00D60B08" w:rsidP="00610C87">
      <w:pPr>
        <w:pStyle w:val="Opsomming3"/>
      </w:pPr>
      <w:r>
        <w:t>Je hebt diarree of je kan moeilijk naar het toilet gaan.</w:t>
      </w:r>
    </w:p>
    <w:p w14:paraId="44A96B5E" w14:textId="77777777" w:rsidR="00D60B08" w:rsidRDefault="00D60B08" w:rsidP="00610C87">
      <w:pPr>
        <w:pStyle w:val="Opsomming3"/>
      </w:pPr>
      <w:r>
        <w:t xml:space="preserve">Na enkele dagen kan je geelzucht krijgen. </w:t>
      </w:r>
    </w:p>
    <w:p w14:paraId="3288CE2A" w14:textId="77777777" w:rsidR="00D60B08" w:rsidRPr="008B291D" w:rsidRDefault="00D60B08" w:rsidP="007F56A7">
      <w:pPr>
        <w:pStyle w:val="Opsomming2"/>
        <w:rPr>
          <w:lang w:val="nl-BE"/>
        </w:rPr>
      </w:pPr>
      <w:r w:rsidRPr="008B291D">
        <w:rPr>
          <w:lang w:val="nl-BE"/>
        </w:rPr>
        <w:t>Hepatitis A kan lang duren. Soms blijf je moe en moet je maanden herstellen. Baby’s, peuters en kleuters hebben minder of zelfs geen klachten.</w:t>
      </w:r>
    </w:p>
    <w:p w14:paraId="4559F301" w14:textId="77777777" w:rsidR="00D60B08" w:rsidRPr="008B291D" w:rsidRDefault="00D60B08" w:rsidP="007F56A7">
      <w:pPr>
        <w:pStyle w:val="Opsomming2"/>
        <w:rPr>
          <w:lang w:val="nl-BE"/>
        </w:rPr>
      </w:pPr>
      <w:r w:rsidRPr="008B291D">
        <w:rPr>
          <w:lang w:val="nl-BE"/>
        </w:rPr>
        <w:t>Je kan het virus krijgen:</w:t>
      </w:r>
    </w:p>
    <w:p w14:paraId="26CC4DB9" w14:textId="77777777" w:rsidR="00D60B08" w:rsidRDefault="00D60B08" w:rsidP="00610C87">
      <w:pPr>
        <w:pStyle w:val="Opsomming3"/>
      </w:pPr>
      <w:r>
        <w:t>door contact met besmette stoelgang</w:t>
      </w:r>
    </w:p>
    <w:p w14:paraId="06CE7C51" w14:textId="77777777" w:rsidR="00D60B08" w:rsidRDefault="00D60B08" w:rsidP="00610C87">
      <w:pPr>
        <w:pStyle w:val="Opsomming3"/>
      </w:pPr>
      <w:r>
        <w:t>als je een besmet voorwerp aanraakt</w:t>
      </w:r>
    </w:p>
    <w:p w14:paraId="6E968141" w14:textId="0FF8BEA3" w:rsidR="00D60B08" w:rsidRPr="003A7720" w:rsidRDefault="00D60B08" w:rsidP="003A7720">
      <w:pPr>
        <w:pStyle w:val="Opsomming3"/>
      </w:pPr>
      <w:r>
        <w:t>door besmet voedsel</w:t>
      </w:r>
    </w:p>
    <w:p w14:paraId="1EE98D42" w14:textId="77777777" w:rsidR="00D60B08" w:rsidRDefault="00D60B08" w:rsidP="00610C87">
      <w:pPr>
        <w:pStyle w:val="Accent"/>
      </w:pPr>
      <w:r w:rsidRPr="00D30224">
        <w:t>Wa</w:t>
      </w:r>
      <w:r>
        <w:t xml:space="preserve">t </w:t>
      </w:r>
      <w:proofErr w:type="spellStart"/>
      <w:r>
        <w:t>kan</w:t>
      </w:r>
      <w:proofErr w:type="spellEnd"/>
      <w:r>
        <w:t xml:space="preserve"> je </w:t>
      </w:r>
      <w:proofErr w:type="spellStart"/>
      <w:r>
        <w:t>doen</w:t>
      </w:r>
      <w:proofErr w:type="spellEnd"/>
      <w:r>
        <w:t>?</w:t>
      </w:r>
    </w:p>
    <w:p w14:paraId="00DCCD29" w14:textId="337B57FF" w:rsidR="00D60B08" w:rsidRPr="008B291D" w:rsidRDefault="00D60B08" w:rsidP="007F56A7">
      <w:pPr>
        <w:pStyle w:val="Opsomming2"/>
        <w:rPr>
          <w:lang w:val="nl-BE"/>
        </w:rPr>
      </w:pPr>
      <w:r w:rsidRPr="008B291D">
        <w:rPr>
          <w:lang w:val="nl-BE"/>
        </w:rPr>
        <w:lastRenderedPageBreak/>
        <w:t xml:space="preserve">Let </w:t>
      </w:r>
      <w:r w:rsidRPr="008B291D">
        <w:rPr>
          <w:b/>
          <w:bCs/>
          <w:lang w:val="nl-BE"/>
        </w:rPr>
        <w:t>zeven weken</w:t>
      </w:r>
      <w:r w:rsidRPr="008B291D">
        <w:rPr>
          <w:lang w:val="nl-BE"/>
        </w:rPr>
        <w:t xml:space="preserve"> goed op je kind. Heeft het klachten van hepatitis A? Maak een afspraak met je (huis)arts. Neem deze brief mee</w:t>
      </w:r>
      <w:r w:rsidR="007B1BE7">
        <w:rPr>
          <w:lang w:val="nl-BE"/>
        </w:rPr>
        <w:t>.</w:t>
      </w:r>
      <w:r>
        <w:rPr>
          <w:rStyle w:val="Voetnootmarkering"/>
          <w:rFonts w:cstheme="minorHAnsi"/>
          <w:color w:val="000000"/>
          <w:lang w:val="nl-BE"/>
        </w:rPr>
        <w:footnoteReference w:id="1"/>
      </w:r>
    </w:p>
    <w:p w14:paraId="31B74981" w14:textId="77777777" w:rsidR="00D60B08" w:rsidRPr="008B291D" w:rsidRDefault="00D60B08" w:rsidP="007F56A7">
      <w:pPr>
        <w:pStyle w:val="Opsomming2"/>
        <w:rPr>
          <w:lang w:val="nl-BE"/>
        </w:rPr>
      </w:pPr>
      <w:r w:rsidRPr="008B291D">
        <w:rPr>
          <w:lang w:val="nl-BE"/>
        </w:rPr>
        <w:t>Was altijd je handen en zorg dat je kind de handen wast:</w:t>
      </w:r>
    </w:p>
    <w:p w14:paraId="5F8BA8C3" w14:textId="77777777" w:rsidR="00D60B08" w:rsidRDefault="00D60B08" w:rsidP="00610C87">
      <w:pPr>
        <w:pStyle w:val="Opsomming3"/>
      </w:pPr>
      <w:r>
        <w:t>na het toiletgebruik</w:t>
      </w:r>
    </w:p>
    <w:p w14:paraId="0BD63073" w14:textId="77777777" w:rsidR="00D60B08" w:rsidRDefault="00D60B08" w:rsidP="00610C87">
      <w:pPr>
        <w:pStyle w:val="Opsomming3"/>
      </w:pPr>
      <w:r>
        <w:t>als je een luier wisselt</w:t>
      </w:r>
    </w:p>
    <w:p w14:paraId="330D6147" w14:textId="77777777" w:rsidR="00D60B08" w:rsidRDefault="00D60B08" w:rsidP="00610C87">
      <w:pPr>
        <w:pStyle w:val="Opsomming3"/>
      </w:pPr>
      <w:r>
        <w:t>voor je kookt</w:t>
      </w:r>
    </w:p>
    <w:p w14:paraId="2359AECC" w14:textId="77777777" w:rsidR="00D60B08" w:rsidRDefault="00D60B08" w:rsidP="00610C87">
      <w:pPr>
        <w:pStyle w:val="Opsomming3"/>
      </w:pPr>
      <w:r>
        <w:t>voor het eten</w:t>
      </w:r>
    </w:p>
    <w:p w14:paraId="2F7A5558" w14:textId="1817C04D" w:rsidR="00D60B08" w:rsidRPr="008B291D" w:rsidRDefault="00D60B08" w:rsidP="003A7720">
      <w:pPr>
        <w:pStyle w:val="Opsomming2"/>
        <w:rPr>
          <w:lang w:val="nl-BE"/>
        </w:rPr>
      </w:pPr>
      <w:r w:rsidRPr="008B291D">
        <w:rPr>
          <w:lang w:val="nl-BE"/>
        </w:rPr>
        <w:t>Je kan je kind laten vaccineren tegen hepatitis A. Praat erover met je arts.</w:t>
      </w:r>
    </w:p>
    <w:p w14:paraId="0328F0BB" w14:textId="77777777" w:rsidR="00D60B08" w:rsidRPr="00ED57C9" w:rsidRDefault="00D60B08" w:rsidP="00610C87">
      <w:pPr>
        <w:pStyle w:val="Accent"/>
        <w:rPr>
          <w:lang w:val="nl-BE"/>
        </w:rPr>
      </w:pPr>
      <w:r w:rsidRPr="00ED57C9">
        <w:rPr>
          <w:lang w:val="nl-BE"/>
        </w:rPr>
        <w:t xml:space="preserve">Wat moet je doen als je kind hepatitis A heeft? </w:t>
      </w:r>
    </w:p>
    <w:p w14:paraId="54A7EEA7" w14:textId="42E46B8A" w:rsidR="00D60B08" w:rsidRPr="008B291D" w:rsidRDefault="00D60B08" w:rsidP="007F56A7">
      <w:pPr>
        <w:pStyle w:val="Opsomming2"/>
        <w:rPr>
          <w:lang w:val="nl-BE"/>
        </w:rPr>
      </w:pPr>
      <w:r w:rsidRPr="008B291D">
        <w:rPr>
          <w:lang w:val="nl-BE"/>
        </w:rPr>
        <w:t>Volg het advies van je (huis)arts</w:t>
      </w:r>
      <w:r w:rsidR="007B1BE7">
        <w:rPr>
          <w:lang w:val="nl-BE"/>
        </w:rPr>
        <w:t>.</w:t>
      </w:r>
      <w:r>
        <w:rPr>
          <w:rStyle w:val="Voetnootmarkering"/>
          <w:rFonts w:cstheme="minorHAnsi"/>
          <w:color w:val="000000"/>
        </w:rPr>
        <w:footnoteReference w:id="2"/>
      </w:r>
    </w:p>
    <w:p w14:paraId="497B69C4" w14:textId="79018E53" w:rsidR="00D60B08" w:rsidRPr="002C0DF4" w:rsidRDefault="00D60B08" w:rsidP="007F56A7">
      <w:pPr>
        <w:pStyle w:val="Opsomming2"/>
      </w:pPr>
      <w:proofErr w:type="spellStart"/>
      <w:r>
        <w:t>Verwittig</w:t>
      </w:r>
      <w:proofErr w:type="spellEnd"/>
      <w:r>
        <w:t xml:space="preserve"> het</w:t>
      </w:r>
      <w:r w:rsidRPr="002C0DF4">
        <w:t xml:space="preserve"> </w:t>
      </w:r>
      <w:r w:rsidRPr="003F06ED">
        <w:t>CLB</w:t>
      </w:r>
      <w:r w:rsidR="003F06ED">
        <w:t>.</w:t>
      </w:r>
      <w:r w:rsidRPr="002C0DF4">
        <w:t xml:space="preserve"> </w:t>
      </w:r>
    </w:p>
    <w:p w14:paraId="63AA3924" w14:textId="563F5E81" w:rsidR="00D60B08" w:rsidRPr="008B291D" w:rsidRDefault="00D60B08" w:rsidP="003A7720">
      <w:pPr>
        <w:pStyle w:val="Opsomming2"/>
        <w:rPr>
          <w:lang w:val="nl-BE"/>
        </w:rPr>
      </w:pPr>
      <w:r w:rsidRPr="008B291D">
        <w:rPr>
          <w:lang w:val="nl-BE"/>
        </w:rPr>
        <w:t xml:space="preserve">Je kind moet minstens </w:t>
      </w:r>
      <w:r w:rsidRPr="008B291D">
        <w:rPr>
          <w:b/>
          <w:bCs/>
          <w:lang w:val="nl-BE"/>
        </w:rPr>
        <w:t>één week</w:t>
      </w:r>
      <w:r w:rsidRPr="008B291D">
        <w:rPr>
          <w:lang w:val="nl-BE"/>
        </w:rPr>
        <w:t xml:space="preserve"> thuisblijven nadat het ziek werd. </w:t>
      </w:r>
    </w:p>
    <w:p w14:paraId="145EFCB0" w14:textId="77777777" w:rsidR="00D60B08" w:rsidRPr="00ED57C9" w:rsidRDefault="00D60B08" w:rsidP="00610C87">
      <w:pPr>
        <w:pStyle w:val="Accent"/>
        <w:rPr>
          <w:lang w:val="nl-BE"/>
        </w:rPr>
      </w:pPr>
      <w:r w:rsidRPr="00ED57C9">
        <w:rPr>
          <w:lang w:val="nl-BE"/>
        </w:rPr>
        <w:t>Heb je nog vragen?</w:t>
      </w:r>
    </w:p>
    <w:p w14:paraId="1B10A0EA" w14:textId="77777777" w:rsidR="00D60B08" w:rsidRPr="002C0DF4" w:rsidRDefault="00D60B08" w:rsidP="00610C87">
      <w:r>
        <w:t>Bel naar het</w:t>
      </w:r>
      <w:r w:rsidRPr="002C0DF4">
        <w:t xml:space="preserve"> </w:t>
      </w:r>
      <w:r w:rsidRPr="002C0DF4">
        <w:rPr>
          <w:b/>
          <w:bCs/>
        </w:rPr>
        <w:t>CLB</w:t>
      </w:r>
      <w:r>
        <w:t>:</w:t>
      </w:r>
      <w:r w:rsidRPr="002C0DF4">
        <w:t xml:space="preserve">... </w:t>
      </w:r>
    </w:p>
    <w:p w14:paraId="67F9F497" w14:textId="77777777" w:rsidR="00D60B08" w:rsidRPr="00755582" w:rsidRDefault="00D60B08" w:rsidP="00610C87"/>
    <w:p w14:paraId="7B293EE9" w14:textId="253E9642" w:rsidR="00D60B08" w:rsidRPr="00755582" w:rsidRDefault="00D60B08" w:rsidP="00610C87">
      <w:r w:rsidRPr="00755582">
        <w:t>Met vriendelijke groeten</w:t>
      </w:r>
      <w:r w:rsidR="00ED57C9">
        <w:t>,</w:t>
      </w:r>
      <w:r w:rsidRPr="00755582">
        <w:t xml:space="preserve"> </w:t>
      </w:r>
    </w:p>
    <w:p w14:paraId="785F6CB9" w14:textId="77777777" w:rsidR="00D60B08" w:rsidRPr="009560E2" w:rsidRDefault="00D60B08" w:rsidP="00610C87">
      <w:r w:rsidRPr="00755582">
        <w:t>de CLB-art</w:t>
      </w:r>
      <w:r>
        <w:t>s</w:t>
      </w:r>
    </w:p>
    <w:bookmarkEnd w:id="0"/>
    <w:bookmarkEnd w:id="1"/>
    <w:p w14:paraId="39AC9CA2" w14:textId="77777777" w:rsidR="00D60B08" w:rsidRDefault="00D60B08" w:rsidP="00D60B08">
      <w:pPr>
        <w:spacing w:line="276" w:lineRule="auto"/>
        <w:jc w:val="left"/>
      </w:pPr>
    </w:p>
    <w:sectPr w:rsidR="00D60B08" w:rsidSect="00B105AA">
      <w:headerReference w:type="even" r:id="rId11"/>
      <w:headerReference w:type="default" r:id="rId12"/>
      <w:footerReference w:type="default" r:id="rId13"/>
      <w:headerReference w:type="first" r:id="rId14"/>
      <w:footerReference w:type="first" r:id="rId15"/>
      <w:pgSz w:w="11906" w:h="16838"/>
      <w:pgMar w:top="1440" w:right="1080" w:bottom="1440" w:left="1080" w:header="708" w:footer="36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35B70A" w14:textId="77777777" w:rsidR="0053710F" w:rsidRDefault="0053710F" w:rsidP="007A3560">
      <w:r>
        <w:separator/>
      </w:r>
    </w:p>
  </w:endnote>
  <w:endnote w:type="continuationSeparator" w:id="0">
    <w:p w14:paraId="08298AC6" w14:textId="77777777" w:rsidR="0053710F" w:rsidRDefault="0053710F" w:rsidP="007A35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Pro">
    <w:charset w:val="00"/>
    <w:family w:val="swiss"/>
    <w:pitch w:val="variable"/>
    <w:sig w:usb0="80000287" w:usb1="00000043"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ontserrat SemiBold">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84D16" w14:textId="5794A397" w:rsidR="008C1085" w:rsidRPr="008C1085" w:rsidRDefault="008C1085">
    <w:pPr>
      <w:pStyle w:val="Voettekst"/>
      <w:rPr>
        <w:sz w:val="16"/>
        <w:szCs w:val="16"/>
      </w:rPr>
    </w:pPr>
    <w:r w:rsidRPr="008C1085">
      <w:rPr>
        <w:sz w:val="16"/>
        <w:szCs w:val="16"/>
      </w:rPr>
      <w:t xml:space="preserve">Versie </w:t>
    </w:r>
    <w:r w:rsidR="00757675">
      <w:rPr>
        <w:sz w:val="16"/>
        <w:szCs w:val="16"/>
      </w:rPr>
      <w:t>0</w:t>
    </w:r>
    <w:r w:rsidR="00587A6F">
      <w:rPr>
        <w:sz w:val="16"/>
        <w:szCs w:val="16"/>
      </w:rPr>
      <w:t>7</w:t>
    </w:r>
    <w:r w:rsidR="00757675">
      <w:rPr>
        <w:sz w:val="16"/>
        <w:szCs w:val="16"/>
      </w:rPr>
      <w:t>-</w:t>
    </w:r>
    <w:r w:rsidRPr="008C1085">
      <w:rPr>
        <w:sz w:val="16"/>
        <w:szCs w:val="16"/>
      </w:rPr>
      <w:t>2023</w:t>
    </w:r>
  </w:p>
  <w:p w14:paraId="375AD12E" w14:textId="24CFD7D8" w:rsidR="00A03A2A" w:rsidRPr="00C85F96" w:rsidRDefault="00A03A2A" w:rsidP="0046406C">
    <w:pPr>
      <w:pStyle w:val="Voetnoten"/>
      <w:rPr>
        <w:rStyle w:val="LinkChar"/>
        <w:color w:val="000000" w:themeColor="text1"/>
        <w:sz w:val="14"/>
        <w:u w:val="none"/>
        <w14:textFill>
          <w14:solidFill>
            <w14:schemeClr w14:val="tx1">
              <w14:lumMod w14:val="50000"/>
              <w14:lumOff w14:val="50000"/>
              <w14:lumMod w14:val="65000"/>
              <w14:lumOff w14:val="35000"/>
            </w14:schemeClr>
          </w14:solidFill>
        </w14:textFil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3B15D" w14:textId="7FAC5007" w:rsidR="007F56A7" w:rsidRPr="007F56A7" w:rsidRDefault="007F56A7">
    <w:pPr>
      <w:pStyle w:val="Voettekst"/>
      <w:rPr>
        <w:sz w:val="16"/>
        <w:szCs w:val="16"/>
      </w:rPr>
    </w:pPr>
    <w:r w:rsidRPr="007F56A7">
      <w:rPr>
        <w:sz w:val="16"/>
        <w:szCs w:val="16"/>
      </w:rPr>
      <w:t xml:space="preserve">Versie </w:t>
    </w:r>
    <w:r w:rsidR="00757675">
      <w:rPr>
        <w:sz w:val="16"/>
        <w:szCs w:val="16"/>
      </w:rPr>
      <w:t>0</w:t>
    </w:r>
    <w:r w:rsidR="00B105AA">
      <w:rPr>
        <w:sz w:val="16"/>
        <w:szCs w:val="16"/>
      </w:rPr>
      <w:t>7</w:t>
    </w:r>
    <w:r w:rsidR="00757675">
      <w:rPr>
        <w:sz w:val="16"/>
        <w:szCs w:val="16"/>
      </w:rPr>
      <w:t>-</w:t>
    </w:r>
    <w:r w:rsidRPr="007F56A7">
      <w:rPr>
        <w:sz w:val="16"/>
        <w:szCs w:val="16"/>
      </w:rPr>
      <w:t>2023</w:t>
    </w:r>
  </w:p>
  <w:p w14:paraId="21DF9D40" w14:textId="77777777" w:rsidR="008C1085" w:rsidRDefault="008C108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F81EC8" w14:textId="77777777" w:rsidR="0053710F" w:rsidRDefault="0053710F" w:rsidP="007A3560">
      <w:r>
        <w:separator/>
      </w:r>
    </w:p>
  </w:footnote>
  <w:footnote w:type="continuationSeparator" w:id="0">
    <w:p w14:paraId="41016929" w14:textId="77777777" w:rsidR="0053710F" w:rsidRDefault="0053710F" w:rsidP="007A3560">
      <w:r>
        <w:continuationSeparator/>
      </w:r>
    </w:p>
  </w:footnote>
  <w:footnote w:id="1">
    <w:p w14:paraId="4D34B35B" w14:textId="4F4FCE7E" w:rsidR="00D60B08" w:rsidRPr="002C52A9" w:rsidRDefault="00D60B08" w:rsidP="002C52A9">
      <w:pPr>
        <w:pStyle w:val="Voetnoten"/>
        <w:ind w:left="0"/>
        <w:rPr>
          <w:color w:val="5F7B7B" w:themeColor="text2"/>
          <w:sz w:val="18"/>
          <w:u w:val="single" w:color="5F7B7B" w:themeColor="text2"/>
        </w:rPr>
      </w:pPr>
      <w:r w:rsidRPr="007B1BE7">
        <w:rPr>
          <w:rStyle w:val="Voetnootmarkering"/>
        </w:rPr>
        <w:footnoteRef/>
      </w:r>
      <w:r w:rsidRPr="0046406C">
        <w:t xml:space="preserve"> </w:t>
      </w:r>
      <w:r w:rsidR="002C52A9" w:rsidRPr="0046406C">
        <w:t xml:space="preserve">Voor de arts: meer info over hepatitis A vind je op </w:t>
      </w:r>
      <w:hyperlink r:id="rId1" w:history="1">
        <w:r w:rsidR="002C52A9" w:rsidRPr="000B3477">
          <w:rPr>
            <w:rStyle w:val="LinkChar"/>
          </w:rPr>
          <w:t>https://www.departementzorg.be/nl/infectieziekte/hepatitis</w:t>
        </w:r>
      </w:hyperlink>
    </w:p>
  </w:footnote>
  <w:footnote w:id="2">
    <w:p w14:paraId="75B8207B" w14:textId="36590101" w:rsidR="00D60B08" w:rsidRPr="0046406C" w:rsidRDefault="00D60B08" w:rsidP="003A7720">
      <w:pPr>
        <w:pStyle w:val="Voetnoten"/>
        <w:ind w:left="0"/>
      </w:pPr>
      <w:r w:rsidRPr="007B1BE7">
        <w:rPr>
          <w:rStyle w:val="Voetnootmarkering"/>
        </w:rPr>
        <w:footnoteRef/>
      </w:r>
      <w:r w:rsidRPr="0046406C">
        <w:t xml:space="preserve"> Nota aan de arts: Om de kans op verdere verspreiding in het gezin te beperken kan een vaccin tegen hepatitis A aan de gezinsleden aangeboden worden binnen de twee weken na start van de klachten bij het kind. Zorg en Gezondheid biedt deze randvaccinatie gratis aan.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85FE3" w14:textId="77777777" w:rsidR="00A27BBB" w:rsidRDefault="002C52A9" w:rsidP="007A3560">
    <w:pPr>
      <w:pStyle w:val="Koptekst"/>
    </w:pPr>
    <w:r>
      <w:rPr>
        <w:noProof/>
      </w:rPr>
      <w:pict w14:anchorId="65B698B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27151797" o:spid="_x0000_s1027" type="#_x0000_t75" alt="" style="position:absolute;left:0;text-align:left;margin-left:0;margin-top:0;width:595.2pt;height:841.9pt;z-index:-251651072;mso-wrap-edited:f;mso-width-percent:0;mso-height-percent:0;mso-position-horizontal:center;mso-position-horizontal-relative:margin;mso-position-vertical:center;mso-position-vertical-relative:margin;mso-width-percent:0;mso-height-percent:0" o:allowincell="f">
          <v:imagedata r:id="rId1" o:title="AchtergrondA4-word-2-0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E9AA8" w14:textId="77777777" w:rsidR="00A27BBB" w:rsidRDefault="002C52A9" w:rsidP="007A3560">
    <w:pPr>
      <w:pStyle w:val="Koptekst"/>
    </w:pPr>
    <w:r>
      <w:rPr>
        <w:noProof/>
      </w:rPr>
      <w:pict w14:anchorId="290CBEF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27151798" o:spid="_x0000_s1026" type="#_x0000_t75" alt="" style="position:absolute;left:0;text-align:left;margin-left:164.15pt;margin-top:-187.6pt;width:595.2pt;height:841.9pt;z-index:-251650048;mso-wrap-edited:f;mso-width-percent:0;mso-height-percent:0;mso-position-horizontal-relative:margin;mso-position-vertical-relative:margin;mso-width-percent:0;mso-height-percent:0" o:allowincell="f">
          <v:imagedata r:id="rId1" o:title="AchtergrondA4-word-2-01"/>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2D7C9" w14:textId="77777777" w:rsidR="00A27BBB" w:rsidRDefault="002C52A9" w:rsidP="007A3560">
    <w:pPr>
      <w:pStyle w:val="Koptekst"/>
    </w:pPr>
    <w:r>
      <w:rPr>
        <w:noProof/>
      </w:rPr>
      <w:pict w14:anchorId="29229F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27151796" o:spid="_x0000_s1025" type="#_x0000_t75" alt="" style="position:absolute;left:0;text-align:left;margin-left:0;margin-top:0;width:595.2pt;height:841.9pt;z-index:-251652096;mso-wrap-edited:f;mso-width-percent:0;mso-height-percent:0;mso-position-horizontal:center;mso-position-horizontal-relative:margin;mso-position-vertical:center;mso-position-vertical-relative:margin;mso-width-percent:0;mso-height-percent:0" o:allowincell="f">
          <v:imagedata r:id="rId1" o:title="AchtergrondA4-word-2-0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00" type="#_x0000_t75" style="width:73.9pt;height:73.9pt" o:bullet="t">
        <v:imagedata r:id="rId1" o:title="Bullet-geel-01"/>
      </v:shape>
    </w:pict>
  </w:numPicBullet>
  <w:numPicBullet w:numPicBulletId="1">
    <w:pict>
      <v:shape id="_x0000_i1201" type="#_x0000_t75" style="width:73.9pt;height:73.9pt" o:bullet="t">
        <v:imagedata r:id="rId2" o:title="Bullet-groen-groot-01"/>
      </v:shape>
    </w:pict>
  </w:numPicBullet>
  <w:abstractNum w:abstractNumId="0" w15:restartNumberingAfterBreak="0">
    <w:nsid w:val="0308027C"/>
    <w:multiLevelType w:val="multilevel"/>
    <w:tmpl w:val="C2DAC94E"/>
    <w:styleLink w:val="Huidigelijst1"/>
    <w:lvl w:ilvl="0">
      <w:start w:val="1"/>
      <w:numFmt w:val="bullet"/>
      <w:lvlText w:val="∞"/>
      <w:lvlJc w:val="left"/>
      <w:pPr>
        <w:ind w:left="1287" w:hanging="360"/>
      </w:pPr>
      <w:rPr>
        <w:rFonts w:ascii="Verdana Pro" w:hAnsi="Verdana Pro" w:hint="default"/>
        <w:color w:val="5F7B7B" w:themeColor="text2"/>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1" w15:restartNumberingAfterBreak="0">
    <w:nsid w:val="08926826"/>
    <w:multiLevelType w:val="hybridMultilevel"/>
    <w:tmpl w:val="B2F87408"/>
    <w:lvl w:ilvl="0" w:tplc="CF78D500">
      <w:start w:val="1"/>
      <w:numFmt w:val="decimal"/>
      <w:pStyle w:val="Onderschriftfiguur"/>
      <w:lvlText w:val="Figuur %1."/>
      <w:lvlJc w:val="left"/>
      <w:pPr>
        <w:ind w:left="927" w:hanging="360"/>
      </w:pPr>
      <w:rPr>
        <w:rFonts w:hint="default"/>
        <w:b/>
        <w:i/>
        <w:color w:val="BB5900" w:themeColor="accent4"/>
        <w:u w:color="BB5900" w:themeColor="accent4"/>
      </w:rPr>
    </w:lvl>
    <w:lvl w:ilvl="1" w:tplc="08130019" w:tentative="1">
      <w:start w:val="1"/>
      <w:numFmt w:val="lowerLetter"/>
      <w:lvlText w:val="%2."/>
      <w:lvlJc w:val="left"/>
      <w:pPr>
        <w:ind w:left="2007" w:hanging="360"/>
      </w:pPr>
    </w:lvl>
    <w:lvl w:ilvl="2" w:tplc="0813001B" w:tentative="1">
      <w:start w:val="1"/>
      <w:numFmt w:val="lowerRoman"/>
      <w:lvlText w:val="%3."/>
      <w:lvlJc w:val="right"/>
      <w:pPr>
        <w:ind w:left="2727" w:hanging="180"/>
      </w:pPr>
    </w:lvl>
    <w:lvl w:ilvl="3" w:tplc="0813000F" w:tentative="1">
      <w:start w:val="1"/>
      <w:numFmt w:val="decimal"/>
      <w:lvlText w:val="%4."/>
      <w:lvlJc w:val="left"/>
      <w:pPr>
        <w:ind w:left="3447" w:hanging="360"/>
      </w:pPr>
    </w:lvl>
    <w:lvl w:ilvl="4" w:tplc="08130019" w:tentative="1">
      <w:start w:val="1"/>
      <w:numFmt w:val="lowerLetter"/>
      <w:lvlText w:val="%5."/>
      <w:lvlJc w:val="left"/>
      <w:pPr>
        <w:ind w:left="4167" w:hanging="360"/>
      </w:pPr>
    </w:lvl>
    <w:lvl w:ilvl="5" w:tplc="0813001B" w:tentative="1">
      <w:start w:val="1"/>
      <w:numFmt w:val="lowerRoman"/>
      <w:lvlText w:val="%6."/>
      <w:lvlJc w:val="right"/>
      <w:pPr>
        <w:ind w:left="4887" w:hanging="180"/>
      </w:pPr>
    </w:lvl>
    <w:lvl w:ilvl="6" w:tplc="0813000F" w:tentative="1">
      <w:start w:val="1"/>
      <w:numFmt w:val="decimal"/>
      <w:lvlText w:val="%7."/>
      <w:lvlJc w:val="left"/>
      <w:pPr>
        <w:ind w:left="5607" w:hanging="360"/>
      </w:pPr>
    </w:lvl>
    <w:lvl w:ilvl="7" w:tplc="08130019" w:tentative="1">
      <w:start w:val="1"/>
      <w:numFmt w:val="lowerLetter"/>
      <w:lvlText w:val="%8."/>
      <w:lvlJc w:val="left"/>
      <w:pPr>
        <w:ind w:left="6327" w:hanging="360"/>
      </w:pPr>
    </w:lvl>
    <w:lvl w:ilvl="8" w:tplc="0813001B" w:tentative="1">
      <w:start w:val="1"/>
      <w:numFmt w:val="lowerRoman"/>
      <w:lvlText w:val="%9."/>
      <w:lvlJc w:val="right"/>
      <w:pPr>
        <w:ind w:left="7047" w:hanging="180"/>
      </w:pPr>
    </w:lvl>
  </w:abstractNum>
  <w:abstractNum w:abstractNumId="2" w15:restartNumberingAfterBreak="0">
    <w:nsid w:val="08BB102F"/>
    <w:multiLevelType w:val="hybridMultilevel"/>
    <w:tmpl w:val="38DA9678"/>
    <w:lvl w:ilvl="0" w:tplc="25E673B4">
      <w:start w:val="1"/>
      <w:numFmt w:val="bullet"/>
      <w:pStyle w:val="Opsomming1"/>
      <w:lvlText w:val=""/>
      <w:lvlJc w:val="left"/>
      <w:pPr>
        <w:ind w:left="927" w:hanging="360"/>
      </w:pPr>
      <w:rPr>
        <w:rFonts w:ascii="Symbol" w:hAnsi="Symbol" w:hint="default"/>
        <w:color w:val="5F7B7B" w:themeColor="text2"/>
      </w:rPr>
    </w:lvl>
    <w:lvl w:ilvl="1" w:tplc="08130003">
      <w:start w:val="1"/>
      <w:numFmt w:val="bullet"/>
      <w:lvlText w:val="o"/>
      <w:lvlJc w:val="left"/>
      <w:pPr>
        <w:ind w:left="3087" w:hanging="360"/>
      </w:pPr>
      <w:rPr>
        <w:rFonts w:ascii="Courier New" w:hAnsi="Courier New" w:cs="Courier New" w:hint="default"/>
      </w:rPr>
    </w:lvl>
    <w:lvl w:ilvl="2" w:tplc="08130005" w:tentative="1">
      <w:start w:val="1"/>
      <w:numFmt w:val="bullet"/>
      <w:lvlText w:val=""/>
      <w:lvlJc w:val="left"/>
      <w:pPr>
        <w:ind w:left="3807" w:hanging="360"/>
      </w:pPr>
      <w:rPr>
        <w:rFonts w:ascii="Wingdings" w:hAnsi="Wingdings" w:hint="default"/>
      </w:rPr>
    </w:lvl>
    <w:lvl w:ilvl="3" w:tplc="08130001" w:tentative="1">
      <w:start w:val="1"/>
      <w:numFmt w:val="bullet"/>
      <w:lvlText w:val=""/>
      <w:lvlJc w:val="left"/>
      <w:pPr>
        <w:ind w:left="4527" w:hanging="360"/>
      </w:pPr>
      <w:rPr>
        <w:rFonts w:ascii="Symbol" w:hAnsi="Symbol" w:hint="default"/>
      </w:rPr>
    </w:lvl>
    <w:lvl w:ilvl="4" w:tplc="08130003" w:tentative="1">
      <w:start w:val="1"/>
      <w:numFmt w:val="bullet"/>
      <w:lvlText w:val="o"/>
      <w:lvlJc w:val="left"/>
      <w:pPr>
        <w:ind w:left="5247" w:hanging="360"/>
      </w:pPr>
      <w:rPr>
        <w:rFonts w:ascii="Courier New" w:hAnsi="Courier New" w:cs="Courier New" w:hint="default"/>
      </w:rPr>
    </w:lvl>
    <w:lvl w:ilvl="5" w:tplc="08130005" w:tentative="1">
      <w:start w:val="1"/>
      <w:numFmt w:val="bullet"/>
      <w:lvlText w:val=""/>
      <w:lvlJc w:val="left"/>
      <w:pPr>
        <w:ind w:left="5967" w:hanging="360"/>
      </w:pPr>
      <w:rPr>
        <w:rFonts w:ascii="Wingdings" w:hAnsi="Wingdings" w:hint="default"/>
      </w:rPr>
    </w:lvl>
    <w:lvl w:ilvl="6" w:tplc="08130001" w:tentative="1">
      <w:start w:val="1"/>
      <w:numFmt w:val="bullet"/>
      <w:lvlText w:val=""/>
      <w:lvlJc w:val="left"/>
      <w:pPr>
        <w:ind w:left="6687" w:hanging="360"/>
      </w:pPr>
      <w:rPr>
        <w:rFonts w:ascii="Symbol" w:hAnsi="Symbol" w:hint="default"/>
      </w:rPr>
    </w:lvl>
    <w:lvl w:ilvl="7" w:tplc="08130003" w:tentative="1">
      <w:start w:val="1"/>
      <w:numFmt w:val="bullet"/>
      <w:lvlText w:val="o"/>
      <w:lvlJc w:val="left"/>
      <w:pPr>
        <w:ind w:left="7407" w:hanging="360"/>
      </w:pPr>
      <w:rPr>
        <w:rFonts w:ascii="Courier New" w:hAnsi="Courier New" w:cs="Courier New" w:hint="default"/>
      </w:rPr>
    </w:lvl>
    <w:lvl w:ilvl="8" w:tplc="08130005" w:tentative="1">
      <w:start w:val="1"/>
      <w:numFmt w:val="bullet"/>
      <w:lvlText w:val=""/>
      <w:lvlJc w:val="left"/>
      <w:pPr>
        <w:ind w:left="8127" w:hanging="360"/>
      </w:pPr>
      <w:rPr>
        <w:rFonts w:ascii="Wingdings" w:hAnsi="Wingdings" w:hint="default"/>
      </w:rPr>
    </w:lvl>
  </w:abstractNum>
  <w:abstractNum w:abstractNumId="3" w15:restartNumberingAfterBreak="0">
    <w:nsid w:val="096D55D1"/>
    <w:multiLevelType w:val="hybridMultilevel"/>
    <w:tmpl w:val="E40AFF80"/>
    <w:lvl w:ilvl="0" w:tplc="0813000F">
      <w:start w:val="1"/>
      <w:numFmt w:val="decimal"/>
      <w:lvlText w:val="%1."/>
      <w:lvlJc w:val="left"/>
      <w:pPr>
        <w:ind w:left="720" w:hanging="360"/>
      </w:pPr>
      <w:rPr>
        <w:rFonts w:hint="default"/>
      </w:rPr>
    </w:lvl>
    <w:lvl w:ilvl="1" w:tplc="08130001">
      <w:start w:val="1"/>
      <w:numFmt w:val="bullet"/>
      <w:lvlText w:val=""/>
      <w:lvlJc w:val="left"/>
      <w:pPr>
        <w:ind w:left="360" w:hanging="360"/>
      </w:pPr>
      <w:rPr>
        <w:rFonts w:ascii="Symbol" w:hAnsi="Symbol" w:hint="default"/>
      </w:rPr>
    </w:lvl>
    <w:lvl w:ilvl="2" w:tplc="08130001">
      <w:start w:val="1"/>
      <w:numFmt w:val="bullet"/>
      <w:lvlText w:val=""/>
      <w:lvlJc w:val="left"/>
      <w:pPr>
        <w:ind w:left="360" w:hanging="360"/>
      </w:pPr>
      <w:rPr>
        <w:rFonts w:ascii="Symbol" w:hAnsi="Symbol" w:hint="default"/>
      </w:rPr>
    </w:lvl>
    <w:lvl w:ilvl="3" w:tplc="08130003">
      <w:start w:val="1"/>
      <w:numFmt w:val="bullet"/>
      <w:lvlText w:val="o"/>
      <w:lvlJc w:val="left"/>
      <w:pPr>
        <w:ind w:left="2880" w:hanging="360"/>
      </w:pPr>
      <w:rPr>
        <w:rFonts w:ascii="Courier New" w:hAnsi="Courier New" w:cs="Courier New" w:hint="default"/>
      </w:rPr>
    </w:lvl>
    <w:lvl w:ilvl="4" w:tplc="FFFFFFFF">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CD50894"/>
    <w:multiLevelType w:val="hybridMultilevel"/>
    <w:tmpl w:val="9AE82FD4"/>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12237681"/>
    <w:multiLevelType w:val="hybridMultilevel"/>
    <w:tmpl w:val="C2DAC94E"/>
    <w:lvl w:ilvl="0" w:tplc="592EC858">
      <w:start w:val="1"/>
      <w:numFmt w:val="bullet"/>
      <w:lvlText w:val="∞"/>
      <w:lvlJc w:val="left"/>
      <w:pPr>
        <w:ind w:left="1287" w:hanging="360"/>
      </w:pPr>
      <w:rPr>
        <w:rFonts w:ascii="Verdana Pro" w:hAnsi="Verdana Pro" w:hint="default"/>
        <w:color w:val="5F7B7B" w:themeColor="text2"/>
      </w:rPr>
    </w:lvl>
    <w:lvl w:ilvl="1" w:tplc="08130003" w:tentative="1">
      <w:start w:val="1"/>
      <w:numFmt w:val="bullet"/>
      <w:lvlText w:val="o"/>
      <w:lvlJc w:val="left"/>
      <w:pPr>
        <w:ind w:left="2007" w:hanging="360"/>
      </w:pPr>
      <w:rPr>
        <w:rFonts w:ascii="Courier New" w:hAnsi="Courier New" w:cs="Courier New" w:hint="default"/>
      </w:rPr>
    </w:lvl>
    <w:lvl w:ilvl="2" w:tplc="08130005" w:tentative="1">
      <w:start w:val="1"/>
      <w:numFmt w:val="bullet"/>
      <w:lvlText w:val=""/>
      <w:lvlJc w:val="left"/>
      <w:pPr>
        <w:ind w:left="2727" w:hanging="360"/>
      </w:pPr>
      <w:rPr>
        <w:rFonts w:ascii="Wingdings" w:hAnsi="Wingdings" w:hint="default"/>
      </w:rPr>
    </w:lvl>
    <w:lvl w:ilvl="3" w:tplc="08130001" w:tentative="1">
      <w:start w:val="1"/>
      <w:numFmt w:val="bullet"/>
      <w:lvlText w:val=""/>
      <w:lvlJc w:val="left"/>
      <w:pPr>
        <w:ind w:left="3447" w:hanging="360"/>
      </w:pPr>
      <w:rPr>
        <w:rFonts w:ascii="Symbol" w:hAnsi="Symbol" w:hint="default"/>
      </w:rPr>
    </w:lvl>
    <w:lvl w:ilvl="4" w:tplc="08130003" w:tentative="1">
      <w:start w:val="1"/>
      <w:numFmt w:val="bullet"/>
      <w:lvlText w:val="o"/>
      <w:lvlJc w:val="left"/>
      <w:pPr>
        <w:ind w:left="4167" w:hanging="360"/>
      </w:pPr>
      <w:rPr>
        <w:rFonts w:ascii="Courier New" w:hAnsi="Courier New" w:cs="Courier New" w:hint="default"/>
      </w:rPr>
    </w:lvl>
    <w:lvl w:ilvl="5" w:tplc="08130005" w:tentative="1">
      <w:start w:val="1"/>
      <w:numFmt w:val="bullet"/>
      <w:lvlText w:val=""/>
      <w:lvlJc w:val="left"/>
      <w:pPr>
        <w:ind w:left="4887" w:hanging="360"/>
      </w:pPr>
      <w:rPr>
        <w:rFonts w:ascii="Wingdings" w:hAnsi="Wingdings" w:hint="default"/>
      </w:rPr>
    </w:lvl>
    <w:lvl w:ilvl="6" w:tplc="08130001" w:tentative="1">
      <w:start w:val="1"/>
      <w:numFmt w:val="bullet"/>
      <w:lvlText w:val=""/>
      <w:lvlJc w:val="left"/>
      <w:pPr>
        <w:ind w:left="5607" w:hanging="360"/>
      </w:pPr>
      <w:rPr>
        <w:rFonts w:ascii="Symbol" w:hAnsi="Symbol" w:hint="default"/>
      </w:rPr>
    </w:lvl>
    <w:lvl w:ilvl="7" w:tplc="08130003" w:tentative="1">
      <w:start w:val="1"/>
      <w:numFmt w:val="bullet"/>
      <w:lvlText w:val="o"/>
      <w:lvlJc w:val="left"/>
      <w:pPr>
        <w:ind w:left="6327" w:hanging="360"/>
      </w:pPr>
      <w:rPr>
        <w:rFonts w:ascii="Courier New" w:hAnsi="Courier New" w:cs="Courier New" w:hint="default"/>
      </w:rPr>
    </w:lvl>
    <w:lvl w:ilvl="8" w:tplc="08130005" w:tentative="1">
      <w:start w:val="1"/>
      <w:numFmt w:val="bullet"/>
      <w:lvlText w:val=""/>
      <w:lvlJc w:val="left"/>
      <w:pPr>
        <w:ind w:left="7047" w:hanging="360"/>
      </w:pPr>
      <w:rPr>
        <w:rFonts w:ascii="Wingdings" w:hAnsi="Wingdings" w:hint="default"/>
      </w:rPr>
    </w:lvl>
  </w:abstractNum>
  <w:abstractNum w:abstractNumId="6" w15:restartNumberingAfterBreak="0">
    <w:nsid w:val="13123E97"/>
    <w:multiLevelType w:val="hybridMultilevel"/>
    <w:tmpl w:val="4B50BF88"/>
    <w:lvl w:ilvl="0" w:tplc="4A5E740A">
      <w:start w:val="1"/>
      <w:numFmt w:val="decimal"/>
      <w:pStyle w:val="Hoofdkop"/>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7" w15:restartNumberingAfterBreak="0">
    <w:nsid w:val="199D4C38"/>
    <w:multiLevelType w:val="hybridMultilevel"/>
    <w:tmpl w:val="9558DAD6"/>
    <w:lvl w:ilvl="0" w:tplc="E6E0DEAA">
      <w:start w:val="1"/>
      <w:numFmt w:val="decimal"/>
      <w:pStyle w:val="Nummering"/>
      <w:lvlText w:val="%1."/>
      <w:lvlJc w:val="left"/>
      <w:pPr>
        <w:ind w:left="1287" w:hanging="360"/>
      </w:pPr>
      <w:rPr>
        <w:rFonts w:hint="default"/>
        <w:b/>
        <w:i w:val="0"/>
        <w:color w:val="5F7B7B" w:themeColor="text2"/>
      </w:rPr>
    </w:lvl>
    <w:lvl w:ilvl="1" w:tplc="08130019" w:tentative="1">
      <w:start w:val="1"/>
      <w:numFmt w:val="lowerLetter"/>
      <w:lvlText w:val="%2."/>
      <w:lvlJc w:val="left"/>
      <w:pPr>
        <w:ind w:left="2007" w:hanging="360"/>
      </w:pPr>
    </w:lvl>
    <w:lvl w:ilvl="2" w:tplc="0813001B" w:tentative="1">
      <w:start w:val="1"/>
      <w:numFmt w:val="lowerRoman"/>
      <w:lvlText w:val="%3."/>
      <w:lvlJc w:val="right"/>
      <w:pPr>
        <w:ind w:left="2727" w:hanging="180"/>
      </w:pPr>
    </w:lvl>
    <w:lvl w:ilvl="3" w:tplc="0813000F" w:tentative="1">
      <w:start w:val="1"/>
      <w:numFmt w:val="decimal"/>
      <w:lvlText w:val="%4."/>
      <w:lvlJc w:val="left"/>
      <w:pPr>
        <w:ind w:left="3447" w:hanging="360"/>
      </w:pPr>
    </w:lvl>
    <w:lvl w:ilvl="4" w:tplc="08130019" w:tentative="1">
      <w:start w:val="1"/>
      <w:numFmt w:val="lowerLetter"/>
      <w:lvlText w:val="%5."/>
      <w:lvlJc w:val="left"/>
      <w:pPr>
        <w:ind w:left="4167" w:hanging="360"/>
      </w:pPr>
    </w:lvl>
    <w:lvl w:ilvl="5" w:tplc="0813001B" w:tentative="1">
      <w:start w:val="1"/>
      <w:numFmt w:val="lowerRoman"/>
      <w:lvlText w:val="%6."/>
      <w:lvlJc w:val="right"/>
      <w:pPr>
        <w:ind w:left="4887" w:hanging="180"/>
      </w:pPr>
    </w:lvl>
    <w:lvl w:ilvl="6" w:tplc="0813000F" w:tentative="1">
      <w:start w:val="1"/>
      <w:numFmt w:val="decimal"/>
      <w:lvlText w:val="%7."/>
      <w:lvlJc w:val="left"/>
      <w:pPr>
        <w:ind w:left="5607" w:hanging="360"/>
      </w:pPr>
    </w:lvl>
    <w:lvl w:ilvl="7" w:tplc="08130019" w:tentative="1">
      <w:start w:val="1"/>
      <w:numFmt w:val="lowerLetter"/>
      <w:lvlText w:val="%8."/>
      <w:lvlJc w:val="left"/>
      <w:pPr>
        <w:ind w:left="6327" w:hanging="360"/>
      </w:pPr>
    </w:lvl>
    <w:lvl w:ilvl="8" w:tplc="0813001B" w:tentative="1">
      <w:start w:val="1"/>
      <w:numFmt w:val="lowerRoman"/>
      <w:lvlText w:val="%9."/>
      <w:lvlJc w:val="right"/>
      <w:pPr>
        <w:ind w:left="7047" w:hanging="180"/>
      </w:pPr>
    </w:lvl>
  </w:abstractNum>
  <w:abstractNum w:abstractNumId="8" w15:restartNumberingAfterBreak="0">
    <w:nsid w:val="1F4F470B"/>
    <w:multiLevelType w:val="hybridMultilevel"/>
    <w:tmpl w:val="19F66934"/>
    <w:lvl w:ilvl="0" w:tplc="5EC2CD98">
      <w:start w:val="1"/>
      <w:numFmt w:val="decimal"/>
      <w:pStyle w:val="Bovenschriftvoortabel"/>
      <w:lvlText w:val="Tabel %1."/>
      <w:lvlJc w:val="left"/>
      <w:pPr>
        <w:ind w:left="927" w:hanging="360"/>
      </w:pPr>
      <w:rPr>
        <w:rFonts w:hint="default"/>
        <w:b/>
        <w:i/>
        <w:color w:val="BB5900" w:themeColor="accent4"/>
        <w:u w:color="BB5900" w:themeColor="accent4"/>
      </w:rPr>
    </w:lvl>
    <w:lvl w:ilvl="1" w:tplc="08130019" w:tentative="1">
      <w:start w:val="1"/>
      <w:numFmt w:val="lowerLetter"/>
      <w:lvlText w:val="%2."/>
      <w:lvlJc w:val="left"/>
      <w:pPr>
        <w:ind w:left="2007" w:hanging="360"/>
      </w:pPr>
    </w:lvl>
    <w:lvl w:ilvl="2" w:tplc="0813001B" w:tentative="1">
      <w:start w:val="1"/>
      <w:numFmt w:val="lowerRoman"/>
      <w:lvlText w:val="%3."/>
      <w:lvlJc w:val="right"/>
      <w:pPr>
        <w:ind w:left="2727" w:hanging="180"/>
      </w:pPr>
    </w:lvl>
    <w:lvl w:ilvl="3" w:tplc="0813000F" w:tentative="1">
      <w:start w:val="1"/>
      <w:numFmt w:val="decimal"/>
      <w:lvlText w:val="%4."/>
      <w:lvlJc w:val="left"/>
      <w:pPr>
        <w:ind w:left="3447" w:hanging="360"/>
      </w:pPr>
    </w:lvl>
    <w:lvl w:ilvl="4" w:tplc="08130019" w:tentative="1">
      <w:start w:val="1"/>
      <w:numFmt w:val="lowerLetter"/>
      <w:lvlText w:val="%5."/>
      <w:lvlJc w:val="left"/>
      <w:pPr>
        <w:ind w:left="4167" w:hanging="360"/>
      </w:pPr>
    </w:lvl>
    <w:lvl w:ilvl="5" w:tplc="0813001B" w:tentative="1">
      <w:start w:val="1"/>
      <w:numFmt w:val="lowerRoman"/>
      <w:lvlText w:val="%6."/>
      <w:lvlJc w:val="right"/>
      <w:pPr>
        <w:ind w:left="4887" w:hanging="180"/>
      </w:pPr>
    </w:lvl>
    <w:lvl w:ilvl="6" w:tplc="0813000F" w:tentative="1">
      <w:start w:val="1"/>
      <w:numFmt w:val="decimal"/>
      <w:lvlText w:val="%7."/>
      <w:lvlJc w:val="left"/>
      <w:pPr>
        <w:ind w:left="5607" w:hanging="360"/>
      </w:pPr>
    </w:lvl>
    <w:lvl w:ilvl="7" w:tplc="08130019" w:tentative="1">
      <w:start w:val="1"/>
      <w:numFmt w:val="lowerLetter"/>
      <w:lvlText w:val="%8."/>
      <w:lvlJc w:val="left"/>
      <w:pPr>
        <w:ind w:left="6327" w:hanging="360"/>
      </w:pPr>
    </w:lvl>
    <w:lvl w:ilvl="8" w:tplc="0813001B" w:tentative="1">
      <w:start w:val="1"/>
      <w:numFmt w:val="lowerRoman"/>
      <w:lvlText w:val="%9."/>
      <w:lvlJc w:val="right"/>
      <w:pPr>
        <w:ind w:left="7047" w:hanging="180"/>
      </w:pPr>
    </w:lvl>
  </w:abstractNum>
  <w:abstractNum w:abstractNumId="9" w15:restartNumberingAfterBreak="0">
    <w:nsid w:val="20396C2D"/>
    <w:multiLevelType w:val="hybridMultilevel"/>
    <w:tmpl w:val="8D800F10"/>
    <w:lvl w:ilvl="0" w:tplc="01A68342">
      <w:start w:val="1"/>
      <w:numFmt w:val="upperLetter"/>
      <w:pStyle w:val="Nummeringniveau2"/>
      <w:lvlText w:val="%1."/>
      <w:lvlJc w:val="left"/>
      <w:pPr>
        <w:ind w:left="1571" w:hanging="360"/>
      </w:pPr>
      <w:rPr>
        <w:rFonts w:hint="default"/>
        <w:b w:val="0"/>
        <w:i w:val="0"/>
        <w:color w:val="BB5900" w:themeColor="accent4"/>
      </w:rPr>
    </w:lvl>
    <w:lvl w:ilvl="1" w:tplc="08130019" w:tentative="1">
      <w:start w:val="1"/>
      <w:numFmt w:val="lowerLetter"/>
      <w:lvlText w:val="%2."/>
      <w:lvlJc w:val="left"/>
      <w:pPr>
        <w:ind w:left="2291" w:hanging="360"/>
      </w:pPr>
    </w:lvl>
    <w:lvl w:ilvl="2" w:tplc="0813001B" w:tentative="1">
      <w:start w:val="1"/>
      <w:numFmt w:val="lowerRoman"/>
      <w:lvlText w:val="%3."/>
      <w:lvlJc w:val="right"/>
      <w:pPr>
        <w:ind w:left="3011" w:hanging="180"/>
      </w:pPr>
    </w:lvl>
    <w:lvl w:ilvl="3" w:tplc="0813000F" w:tentative="1">
      <w:start w:val="1"/>
      <w:numFmt w:val="decimal"/>
      <w:lvlText w:val="%4."/>
      <w:lvlJc w:val="left"/>
      <w:pPr>
        <w:ind w:left="3731" w:hanging="360"/>
      </w:pPr>
    </w:lvl>
    <w:lvl w:ilvl="4" w:tplc="08130019" w:tentative="1">
      <w:start w:val="1"/>
      <w:numFmt w:val="lowerLetter"/>
      <w:lvlText w:val="%5."/>
      <w:lvlJc w:val="left"/>
      <w:pPr>
        <w:ind w:left="4451" w:hanging="360"/>
      </w:pPr>
    </w:lvl>
    <w:lvl w:ilvl="5" w:tplc="0813001B" w:tentative="1">
      <w:start w:val="1"/>
      <w:numFmt w:val="lowerRoman"/>
      <w:lvlText w:val="%6."/>
      <w:lvlJc w:val="right"/>
      <w:pPr>
        <w:ind w:left="5171" w:hanging="180"/>
      </w:pPr>
    </w:lvl>
    <w:lvl w:ilvl="6" w:tplc="0813000F" w:tentative="1">
      <w:start w:val="1"/>
      <w:numFmt w:val="decimal"/>
      <w:lvlText w:val="%7."/>
      <w:lvlJc w:val="left"/>
      <w:pPr>
        <w:ind w:left="5891" w:hanging="360"/>
      </w:pPr>
    </w:lvl>
    <w:lvl w:ilvl="7" w:tplc="08130019" w:tentative="1">
      <w:start w:val="1"/>
      <w:numFmt w:val="lowerLetter"/>
      <w:lvlText w:val="%8."/>
      <w:lvlJc w:val="left"/>
      <w:pPr>
        <w:ind w:left="6611" w:hanging="360"/>
      </w:pPr>
    </w:lvl>
    <w:lvl w:ilvl="8" w:tplc="0813001B" w:tentative="1">
      <w:start w:val="1"/>
      <w:numFmt w:val="lowerRoman"/>
      <w:lvlText w:val="%9."/>
      <w:lvlJc w:val="right"/>
      <w:pPr>
        <w:ind w:left="7331" w:hanging="180"/>
      </w:pPr>
    </w:lvl>
  </w:abstractNum>
  <w:abstractNum w:abstractNumId="10" w15:restartNumberingAfterBreak="0">
    <w:nsid w:val="20952B5E"/>
    <w:multiLevelType w:val="hybridMultilevel"/>
    <w:tmpl w:val="C14C3A52"/>
    <w:lvl w:ilvl="0" w:tplc="10000001">
      <w:start w:val="1"/>
      <w:numFmt w:val="bullet"/>
      <w:lvlText w:val=""/>
      <w:lvlJc w:val="left"/>
      <w:pPr>
        <w:ind w:left="720" w:hanging="360"/>
      </w:pPr>
      <w:rPr>
        <w:rFonts w:ascii="Symbol" w:hAnsi="Symbol" w:hint="default"/>
      </w:rPr>
    </w:lvl>
    <w:lvl w:ilvl="1" w:tplc="10000003">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1" w15:restartNumberingAfterBreak="0">
    <w:nsid w:val="20A93367"/>
    <w:multiLevelType w:val="hybridMultilevel"/>
    <w:tmpl w:val="43DA816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22F65EDC"/>
    <w:multiLevelType w:val="hybridMultilevel"/>
    <w:tmpl w:val="D3CAA818"/>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3" w15:restartNumberingAfterBreak="0">
    <w:nsid w:val="2B341F23"/>
    <w:multiLevelType w:val="hybridMultilevel"/>
    <w:tmpl w:val="9E9EB48A"/>
    <w:lvl w:ilvl="0" w:tplc="C31804BC">
      <w:start w:val="1"/>
      <w:numFmt w:val="decimal"/>
      <w:pStyle w:val="Stijl2"/>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4" w15:restartNumberingAfterBreak="0">
    <w:nsid w:val="30D75C9F"/>
    <w:multiLevelType w:val="hybridMultilevel"/>
    <w:tmpl w:val="13981D38"/>
    <w:lvl w:ilvl="0" w:tplc="5268D664">
      <w:start w:val="1"/>
      <w:numFmt w:val="bullet"/>
      <w:lvlText w:val=""/>
      <w:lvlJc w:val="left"/>
      <w:pPr>
        <w:ind w:left="720" w:hanging="360"/>
      </w:pPr>
      <w:rPr>
        <w:rFonts w:ascii="Symbol" w:hAnsi="Symbol" w:hint="default"/>
        <w:u w:color="5F7B7B" w:themeColor="text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333C32AD"/>
    <w:multiLevelType w:val="hybridMultilevel"/>
    <w:tmpl w:val="7B6EA5DE"/>
    <w:lvl w:ilvl="0" w:tplc="08130001">
      <w:start w:val="1"/>
      <w:numFmt w:val="bullet"/>
      <w:lvlText w:val=""/>
      <w:lvlJc w:val="left"/>
      <w:pPr>
        <w:ind w:left="720" w:hanging="360"/>
      </w:pPr>
      <w:rPr>
        <w:rFonts w:ascii="Symbol" w:hAnsi="Symbol" w:hint="default"/>
      </w:rPr>
    </w:lvl>
    <w:lvl w:ilvl="1" w:tplc="08130001">
      <w:start w:val="1"/>
      <w:numFmt w:val="bullet"/>
      <w:pStyle w:val="Opsomming3"/>
      <w:lvlText w:val=""/>
      <w:lvlJc w:val="left"/>
      <w:pPr>
        <w:ind w:left="1440" w:hanging="360"/>
      </w:pPr>
      <w:rPr>
        <w:rFonts w:ascii="Symbol" w:hAnsi="Symbol" w:hint="default"/>
      </w:rPr>
    </w:lvl>
    <w:lvl w:ilvl="2" w:tplc="9D7E7954">
      <w:start w:val="1"/>
      <w:numFmt w:val="bullet"/>
      <w:pStyle w:val="Opsomming4"/>
      <w:lvlText w:val="o"/>
      <w:lvlJc w:val="left"/>
      <w:pPr>
        <w:ind w:left="2160" w:hanging="360"/>
      </w:pPr>
      <w:rPr>
        <w:rFonts w:ascii="Courier New" w:hAnsi="Courier New" w:cs="Courier New"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15:restartNumberingAfterBreak="0">
    <w:nsid w:val="374063AB"/>
    <w:multiLevelType w:val="hybridMultilevel"/>
    <w:tmpl w:val="CDAA9DDE"/>
    <w:lvl w:ilvl="0" w:tplc="B1440226">
      <w:start w:val="1"/>
      <w:numFmt w:val="bullet"/>
      <w:pStyle w:val="Lijstalinea"/>
      <w:lvlText w:val=""/>
      <w:lvlPicBulletId w:val="0"/>
      <w:lvlJc w:val="left"/>
      <w:pPr>
        <w:ind w:left="1684" w:hanging="360"/>
      </w:pPr>
      <w:rPr>
        <w:rFonts w:ascii="Symbol" w:hAnsi="Symbol" w:hint="default"/>
        <w:color w:val="auto"/>
      </w:rPr>
    </w:lvl>
    <w:lvl w:ilvl="1" w:tplc="5C78D876">
      <w:start w:val="1"/>
      <w:numFmt w:val="bullet"/>
      <w:lvlText w:val="o"/>
      <w:lvlJc w:val="left"/>
      <w:pPr>
        <w:ind w:left="2404" w:hanging="360"/>
      </w:pPr>
      <w:rPr>
        <w:rFonts w:ascii="Courier New" w:hAnsi="Courier New" w:cs="Courier New" w:hint="default"/>
      </w:rPr>
    </w:lvl>
    <w:lvl w:ilvl="2" w:tplc="08130005" w:tentative="1">
      <w:start w:val="1"/>
      <w:numFmt w:val="bullet"/>
      <w:lvlText w:val=""/>
      <w:lvlJc w:val="left"/>
      <w:pPr>
        <w:ind w:left="3124" w:hanging="360"/>
      </w:pPr>
      <w:rPr>
        <w:rFonts w:ascii="Wingdings" w:hAnsi="Wingdings" w:hint="default"/>
      </w:rPr>
    </w:lvl>
    <w:lvl w:ilvl="3" w:tplc="08130001" w:tentative="1">
      <w:start w:val="1"/>
      <w:numFmt w:val="bullet"/>
      <w:lvlText w:val=""/>
      <w:lvlJc w:val="left"/>
      <w:pPr>
        <w:ind w:left="3844" w:hanging="360"/>
      </w:pPr>
      <w:rPr>
        <w:rFonts w:ascii="Symbol" w:hAnsi="Symbol" w:hint="default"/>
      </w:rPr>
    </w:lvl>
    <w:lvl w:ilvl="4" w:tplc="08130003" w:tentative="1">
      <w:start w:val="1"/>
      <w:numFmt w:val="bullet"/>
      <w:lvlText w:val="o"/>
      <w:lvlJc w:val="left"/>
      <w:pPr>
        <w:ind w:left="4564" w:hanging="360"/>
      </w:pPr>
      <w:rPr>
        <w:rFonts w:ascii="Courier New" w:hAnsi="Courier New" w:cs="Courier New" w:hint="default"/>
      </w:rPr>
    </w:lvl>
    <w:lvl w:ilvl="5" w:tplc="08130005" w:tentative="1">
      <w:start w:val="1"/>
      <w:numFmt w:val="bullet"/>
      <w:lvlText w:val=""/>
      <w:lvlJc w:val="left"/>
      <w:pPr>
        <w:ind w:left="5284" w:hanging="360"/>
      </w:pPr>
      <w:rPr>
        <w:rFonts w:ascii="Wingdings" w:hAnsi="Wingdings" w:hint="default"/>
      </w:rPr>
    </w:lvl>
    <w:lvl w:ilvl="6" w:tplc="08130001" w:tentative="1">
      <w:start w:val="1"/>
      <w:numFmt w:val="bullet"/>
      <w:lvlText w:val=""/>
      <w:lvlJc w:val="left"/>
      <w:pPr>
        <w:ind w:left="6004" w:hanging="360"/>
      </w:pPr>
      <w:rPr>
        <w:rFonts w:ascii="Symbol" w:hAnsi="Symbol" w:hint="default"/>
      </w:rPr>
    </w:lvl>
    <w:lvl w:ilvl="7" w:tplc="08130003" w:tentative="1">
      <w:start w:val="1"/>
      <w:numFmt w:val="bullet"/>
      <w:lvlText w:val="o"/>
      <w:lvlJc w:val="left"/>
      <w:pPr>
        <w:ind w:left="6724" w:hanging="360"/>
      </w:pPr>
      <w:rPr>
        <w:rFonts w:ascii="Courier New" w:hAnsi="Courier New" w:cs="Courier New" w:hint="default"/>
      </w:rPr>
    </w:lvl>
    <w:lvl w:ilvl="8" w:tplc="08130005" w:tentative="1">
      <w:start w:val="1"/>
      <w:numFmt w:val="bullet"/>
      <w:lvlText w:val=""/>
      <w:lvlJc w:val="left"/>
      <w:pPr>
        <w:ind w:left="7444" w:hanging="360"/>
      </w:pPr>
      <w:rPr>
        <w:rFonts w:ascii="Wingdings" w:hAnsi="Wingdings" w:hint="default"/>
      </w:rPr>
    </w:lvl>
  </w:abstractNum>
  <w:abstractNum w:abstractNumId="17" w15:restartNumberingAfterBreak="0">
    <w:nsid w:val="3C1B280F"/>
    <w:multiLevelType w:val="multilevel"/>
    <w:tmpl w:val="E70C4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24F0941"/>
    <w:multiLevelType w:val="hybridMultilevel"/>
    <w:tmpl w:val="E63AEAF2"/>
    <w:lvl w:ilvl="0" w:tplc="0813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47DD21AE"/>
    <w:multiLevelType w:val="hybridMultilevel"/>
    <w:tmpl w:val="6EDC4B6C"/>
    <w:lvl w:ilvl="0" w:tplc="10000001">
      <w:start w:val="1"/>
      <w:numFmt w:val="bullet"/>
      <w:lvlText w:val=""/>
      <w:lvlJc w:val="left"/>
      <w:pPr>
        <w:ind w:left="720" w:hanging="360"/>
      </w:pPr>
      <w:rPr>
        <w:rFonts w:ascii="Symbol" w:hAnsi="Symbol" w:hint="default"/>
      </w:rPr>
    </w:lvl>
    <w:lvl w:ilvl="1" w:tplc="10000003">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0" w15:restartNumberingAfterBreak="0">
    <w:nsid w:val="49AD4624"/>
    <w:multiLevelType w:val="hybridMultilevel"/>
    <w:tmpl w:val="13EEE45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1" w15:restartNumberingAfterBreak="0">
    <w:nsid w:val="49E178D5"/>
    <w:multiLevelType w:val="hybridMultilevel"/>
    <w:tmpl w:val="005404EE"/>
    <w:lvl w:ilvl="0" w:tplc="08130001">
      <w:start w:val="1"/>
      <w:numFmt w:val="bullet"/>
      <w:lvlText w:val=""/>
      <w:lvlJc w:val="left"/>
      <w:pPr>
        <w:ind w:left="1080" w:hanging="360"/>
      </w:pPr>
      <w:rPr>
        <w:rFonts w:ascii="Symbol" w:hAnsi="Symbol"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22" w15:restartNumberingAfterBreak="0">
    <w:nsid w:val="503E1688"/>
    <w:multiLevelType w:val="hybridMultilevel"/>
    <w:tmpl w:val="6980B932"/>
    <w:lvl w:ilvl="0" w:tplc="FFFFFFFF">
      <w:start w:val="1"/>
      <w:numFmt w:val="bullet"/>
      <w:lvlText w:val=""/>
      <w:lvlJc w:val="left"/>
      <w:pPr>
        <w:ind w:left="927" w:hanging="360"/>
      </w:pPr>
      <w:rPr>
        <w:rFonts w:ascii="Symbol" w:hAnsi="Symbol" w:hint="default"/>
        <w:color w:val="5F7B7B" w:themeColor="text2"/>
      </w:rPr>
    </w:lvl>
    <w:lvl w:ilvl="1" w:tplc="64D84DCA">
      <w:start w:val="1"/>
      <w:numFmt w:val="bullet"/>
      <w:pStyle w:val="Opsomming2"/>
      <w:lvlText w:val="•"/>
      <w:lvlJc w:val="left"/>
      <w:pPr>
        <w:ind w:left="3087" w:hanging="360"/>
      </w:pPr>
      <w:rPr>
        <w:rFonts w:ascii="Verdana Pro" w:hAnsi="Verdana Pro" w:hint="default"/>
        <w:color w:val="auto"/>
      </w:rPr>
    </w:lvl>
    <w:lvl w:ilvl="2" w:tplc="FFFFFFFF" w:tentative="1">
      <w:start w:val="1"/>
      <w:numFmt w:val="bullet"/>
      <w:lvlText w:val=""/>
      <w:lvlJc w:val="left"/>
      <w:pPr>
        <w:ind w:left="3807" w:hanging="360"/>
      </w:pPr>
      <w:rPr>
        <w:rFonts w:ascii="Wingdings" w:hAnsi="Wingdings" w:hint="default"/>
      </w:rPr>
    </w:lvl>
    <w:lvl w:ilvl="3" w:tplc="FFFFFFFF" w:tentative="1">
      <w:start w:val="1"/>
      <w:numFmt w:val="bullet"/>
      <w:lvlText w:val=""/>
      <w:lvlJc w:val="left"/>
      <w:pPr>
        <w:ind w:left="4527" w:hanging="360"/>
      </w:pPr>
      <w:rPr>
        <w:rFonts w:ascii="Symbol" w:hAnsi="Symbol" w:hint="default"/>
      </w:rPr>
    </w:lvl>
    <w:lvl w:ilvl="4" w:tplc="FFFFFFFF" w:tentative="1">
      <w:start w:val="1"/>
      <w:numFmt w:val="bullet"/>
      <w:lvlText w:val="o"/>
      <w:lvlJc w:val="left"/>
      <w:pPr>
        <w:ind w:left="5247" w:hanging="360"/>
      </w:pPr>
      <w:rPr>
        <w:rFonts w:ascii="Courier New" w:hAnsi="Courier New" w:cs="Courier New" w:hint="default"/>
      </w:rPr>
    </w:lvl>
    <w:lvl w:ilvl="5" w:tplc="FFFFFFFF" w:tentative="1">
      <w:start w:val="1"/>
      <w:numFmt w:val="bullet"/>
      <w:lvlText w:val=""/>
      <w:lvlJc w:val="left"/>
      <w:pPr>
        <w:ind w:left="5967" w:hanging="360"/>
      </w:pPr>
      <w:rPr>
        <w:rFonts w:ascii="Wingdings" w:hAnsi="Wingdings" w:hint="default"/>
      </w:rPr>
    </w:lvl>
    <w:lvl w:ilvl="6" w:tplc="FFFFFFFF" w:tentative="1">
      <w:start w:val="1"/>
      <w:numFmt w:val="bullet"/>
      <w:lvlText w:val=""/>
      <w:lvlJc w:val="left"/>
      <w:pPr>
        <w:ind w:left="6687" w:hanging="360"/>
      </w:pPr>
      <w:rPr>
        <w:rFonts w:ascii="Symbol" w:hAnsi="Symbol" w:hint="default"/>
      </w:rPr>
    </w:lvl>
    <w:lvl w:ilvl="7" w:tplc="FFFFFFFF" w:tentative="1">
      <w:start w:val="1"/>
      <w:numFmt w:val="bullet"/>
      <w:lvlText w:val="o"/>
      <w:lvlJc w:val="left"/>
      <w:pPr>
        <w:ind w:left="7407" w:hanging="360"/>
      </w:pPr>
      <w:rPr>
        <w:rFonts w:ascii="Courier New" w:hAnsi="Courier New" w:cs="Courier New" w:hint="default"/>
      </w:rPr>
    </w:lvl>
    <w:lvl w:ilvl="8" w:tplc="FFFFFFFF" w:tentative="1">
      <w:start w:val="1"/>
      <w:numFmt w:val="bullet"/>
      <w:lvlText w:val=""/>
      <w:lvlJc w:val="left"/>
      <w:pPr>
        <w:ind w:left="8127" w:hanging="360"/>
      </w:pPr>
      <w:rPr>
        <w:rFonts w:ascii="Wingdings" w:hAnsi="Wingdings" w:hint="default"/>
      </w:rPr>
    </w:lvl>
  </w:abstractNum>
  <w:abstractNum w:abstractNumId="23" w15:restartNumberingAfterBreak="0">
    <w:nsid w:val="519C0DD9"/>
    <w:multiLevelType w:val="hybridMultilevel"/>
    <w:tmpl w:val="CAA46A7C"/>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4" w15:restartNumberingAfterBreak="0">
    <w:nsid w:val="521112D8"/>
    <w:multiLevelType w:val="hybridMultilevel"/>
    <w:tmpl w:val="2FA2E18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5" w15:restartNumberingAfterBreak="0">
    <w:nsid w:val="55124F94"/>
    <w:multiLevelType w:val="hybridMultilevel"/>
    <w:tmpl w:val="21E8286A"/>
    <w:lvl w:ilvl="0" w:tplc="B9745038">
      <w:start w:val="1"/>
      <w:numFmt w:val="decimal"/>
      <w:pStyle w:val="Kop2"/>
      <w:lvlText w:val="%1."/>
      <w:lvlJc w:val="left"/>
      <w:pPr>
        <w:ind w:left="1080" w:hanging="72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6" w15:restartNumberingAfterBreak="0">
    <w:nsid w:val="55BA7A99"/>
    <w:multiLevelType w:val="hybridMultilevel"/>
    <w:tmpl w:val="304C5C5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7" w15:restartNumberingAfterBreak="0">
    <w:nsid w:val="58B9086F"/>
    <w:multiLevelType w:val="hybridMultilevel"/>
    <w:tmpl w:val="7B2851F6"/>
    <w:lvl w:ilvl="0" w:tplc="08130001">
      <w:start w:val="1"/>
      <w:numFmt w:val="bullet"/>
      <w:lvlText w:val=""/>
      <w:lvlJc w:val="left"/>
      <w:pPr>
        <w:ind w:left="1068" w:hanging="360"/>
      </w:pPr>
      <w:rPr>
        <w:rFonts w:ascii="Symbol" w:hAnsi="Symbol" w:hint="default"/>
      </w:rPr>
    </w:lvl>
    <w:lvl w:ilvl="1" w:tplc="08130003">
      <w:start w:val="1"/>
      <w:numFmt w:val="bullet"/>
      <w:lvlText w:val="o"/>
      <w:lvlJc w:val="left"/>
      <w:pPr>
        <w:ind w:left="1788" w:hanging="360"/>
      </w:pPr>
      <w:rPr>
        <w:rFonts w:ascii="Courier New" w:hAnsi="Courier New" w:cs="Courier New" w:hint="default"/>
      </w:rPr>
    </w:lvl>
    <w:lvl w:ilvl="2" w:tplc="08130003">
      <w:start w:val="1"/>
      <w:numFmt w:val="bullet"/>
      <w:lvlText w:val="o"/>
      <w:lvlJc w:val="left"/>
      <w:pPr>
        <w:ind w:left="2880" w:hanging="360"/>
      </w:pPr>
      <w:rPr>
        <w:rFonts w:ascii="Courier New" w:hAnsi="Courier New" w:cs="Courier New" w:hint="default"/>
      </w:rPr>
    </w:lvl>
    <w:lvl w:ilvl="3" w:tplc="08130001">
      <w:start w:val="1"/>
      <w:numFmt w:val="bullet"/>
      <w:lvlText w:val=""/>
      <w:lvlJc w:val="left"/>
      <w:pPr>
        <w:ind w:left="3228" w:hanging="360"/>
      </w:pPr>
      <w:rPr>
        <w:rFonts w:ascii="Symbol" w:hAnsi="Symbol" w:hint="default"/>
      </w:rPr>
    </w:lvl>
    <w:lvl w:ilvl="4" w:tplc="08130003">
      <w:start w:val="1"/>
      <w:numFmt w:val="bullet"/>
      <w:lvlText w:val="o"/>
      <w:lvlJc w:val="left"/>
      <w:pPr>
        <w:ind w:left="3948" w:hanging="360"/>
      </w:pPr>
      <w:rPr>
        <w:rFonts w:ascii="Courier New" w:hAnsi="Courier New" w:cs="Courier New" w:hint="default"/>
      </w:rPr>
    </w:lvl>
    <w:lvl w:ilvl="5" w:tplc="08130005" w:tentative="1">
      <w:start w:val="1"/>
      <w:numFmt w:val="bullet"/>
      <w:lvlText w:val=""/>
      <w:lvlJc w:val="left"/>
      <w:pPr>
        <w:ind w:left="4668" w:hanging="360"/>
      </w:pPr>
      <w:rPr>
        <w:rFonts w:ascii="Wingdings" w:hAnsi="Wingdings" w:hint="default"/>
      </w:rPr>
    </w:lvl>
    <w:lvl w:ilvl="6" w:tplc="08130001" w:tentative="1">
      <w:start w:val="1"/>
      <w:numFmt w:val="bullet"/>
      <w:lvlText w:val=""/>
      <w:lvlJc w:val="left"/>
      <w:pPr>
        <w:ind w:left="5388" w:hanging="360"/>
      </w:pPr>
      <w:rPr>
        <w:rFonts w:ascii="Symbol" w:hAnsi="Symbol" w:hint="default"/>
      </w:rPr>
    </w:lvl>
    <w:lvl w:ilvl="7" w:tplc="08130003" w:tentative="1">
      <w:start w:val="1"/>
      <w:numFmt w:val="bullet"/>
      <w:lvlText w:val="o"/>
      <w:lvlJc w:val="left"/>
      <w:pPr>
        <w:ind w:left="6108" w:hanging="360"/>
      </w:pPr>
      <w:rPr>
        <w:rFonts w:ascii="Courier New" w:hAnsi="Courier New" w:cs="Courier New" w:hint="default"/>
      </w:rPr>
    </w:lvl>
    <w:lvl w:ilvl="8" w:tplc="08130005" w:tentative="1">
      <w:start w:val="1"/>
      <w:numFmt w:val="bullet"/>
      <w:lvlText w:val=""/>
      <w:lvlJc w:val="left"/>
      <w:pPr>
        <w:ind w:left="6828" w:hanging="360"/>
      </w:pPr>
      <w:rPr>
        <w:rFonts w:ascii="Wingdings" w:hAnsi="Wingdings" w:hint="default"/>
      </w:rPr>
    </w:lvl>
  </w:abstractNum>
  <w:abstractNum w:abstractNumId="28" w15:restartNumberingAfterBreak="0">
    <w:nsid w:val="595F4B9C"/>
    <w:multiLevelType w:val="hybridMultilevel"/>
    <w:tmpl w:val="4F2A53F6"/>
    <w:lvl w:ilvl="0" w:tplc="08130001">
      <w:start w:val="1"/>
      <w:numFmt w:val="bullet"/>
      <w:lvlText w:val=""/>
      <w:lvlJc w:val="left"/>
      <w:pPr>
        <w:ind w:left="360" w:hanging="360"/>
      </w:pPr>
      <w:rPr>
        <w:rFonts w:ascii="Symbol" w:hAnsi="Symbol" w:hint="default"/>
      </w:rPr>
    </w:lvl>
    <w:lvl w:ilvl="1" w:tplc="08130003">
      <w:start w:val="1"/>
      <w:numFmt w:val="bullet"/>
      <w:lvlText w:val="o"/>
      <w:lvlJc w:val="left"/>
      <w:pPr>
        <w:ind w:left="1080" w:hanging="360"/>
      </w:pPr>
      <w:rPr>
        <w:rFonts w:ascii="Courier New" w:hAnsi="Courier New" w:cs="Courier New" w:hint="default"/>
      </w:rPr>
    </w:lvl>
    <w:lvl w:ilvl="2" w:tplc="08130005">
      <w:start w:val="1"/>
      <w:numFmt w:val="bullet"/>
      <w:lvlText w:val=""/>
      <w:lvlJc w:val="left"/>
      <w:pPr>
        <w:ind w:left="1800" w:hanging="360"/>
      </w:pPr>
      <w:rPr>
        <w:rFonts w:ascii="Wingdings" w:hAnsi="Wingdings" w:hint="default"/>
      </w:rPr>
    </w:lvl>
    <w:lvl w:ilvl="3" w:tplc="08130001">
      <w:start w:val="1"/>
      <w:numFmt w:val="bullet"/>
      <w:lvlText w:val=""/>
      <w:lvlJc w:val="left"/>
      <w:pPr>
        <w:ind w:left="2520" w:hanging="360"/>
      </w:pPr>
      <w:rPr>
        <w:rFonts w:ascii="Symbol" w:hAnsi="Symbol" w:hint="default"/>
      </w:rPr>
    </w:lvl>
    <w:lvl w:ilvl="4" w:tplc="08130003">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29" w15:restartNumberingAfterBreak="0">
    <w:nsid w:val="59F0230A"/>
    <w:multiLevelType w:val="hybridMultilevel"/>
    <w:tmpl w:val="F886E8B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0" w15:restartNumberingAfterBreak="0">
    <w:nsid w:val="5C2D7856"/>
    <w:multiLevelType w:val="hybridMultilevel"/>
    <w:tmpl w:val="9B7EDB04"/>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31" w15:restartNumberingAfterBreak="0">
    <w:nsid w:val="5C9914C9"/>
    <w:multiLevelType w:val="hybridMultilevel"/>
    <w:tmpl w:val="AB60FB2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2" w15:restartNumberingAfterBreak="0">
    <w:nsid w:val="5DF55979"/>
    <w:multiLevelType w:val="hybridMultilevel"/>
    <w:tmpl w:val="D21C0ABE"/>
    <w:lvl w:ilvl="0" w:tplc="08130001">
      <w:start w:val="1"/>
      <w:numFmt w:val="bullet"/>
      <w:lvlText w:val=""/>
      <w:lvlJc w:val="left"/>
      <w:pPr>
        <w:ind w:left="720" w:hanging="360"/>
      </w:pPr>
      <w:rPr>
        <w:rFonts w:ascii="Symbol" w:hAnsi="Symbol" w:hint="default"/>
      </w:rPr>
    </w:lvl>
    <w:lvl w:ilvl="1" w:tplc="FFFFFFFF">
      <w:start w:val="1"/>
      <w:numFmt w:val="bullet"/>
      <w:lvlText w:val=""/>
      <w:lvlJc w:val="left"/>
      <w:pPr>
        <w:ind w:left="360" w:hanging="360"/>
      </w:pPr>
      <w:rPr>
        <w:rFonts w:ascii="Symbol" w:hAnsi="Symbol" w:hint="default"/>
      </w:rPr>
    </w:lvl>
    <w:lvl w:ilvl="2" w:tplc="FFFFFFFF">
      <w:start w:val="1"/>
      <w:numFmt w:val="bullet"/>
      <w:lvlText w:val=""/>
      <w:lvlJc w:val="left"/>
      <w:pPr>
        <w:ind w:left="360" w:hanging="360"/>
      </w:pPr>
      <w:rPr>
        <w:rFonts w:ascii="Symbol" w:hAnsi="Symbol"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69B46D15"/>
    <w:multiLevelType w:val="hybridMultilevel"/>
    <w:tmpl w:val="1204AAAA"/>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4" w15:restartNumberingAfterBreak="0">
    <w:nsid w:val="6A29733C"/>
    <w:multiLevelType w:val="hybridMultilevel"/>
    <w:tmpl w:val="F31C1A3C"/>
    <w:lvl w:ilvl="0" w:tplc="08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72766901"/>
    <w:multiLevelType w:val="hybridMultilevel"/>
    <w:tmpl w:val="FD38E672"/>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6" w15:restartNumberingAfterBreak="0">
    <w:nsid w:val="788F61DC"/>
    <w:multiLevelType w:val="hybridMultilevel"/>
    <w:tmpl w:val="5DF01608"/>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7" w15:restartNumberingAfterBreak="0">
    <w:nsid w:val="789B2FA1"/>
    <w:multiLevelType w:val="hybridMultilevel"/>
    <w:tmpl w:val="CBFE525E"/>
    <w:lvl w:ilvl="0" w:tplc="FFFFFFFF">
      <w:start w:val="1"/>
      <w:numFmt w:val="bullet"/>
      <w:lvlText w:val=""/>
      <w:lvlJc w:val="left"/>
      <w:pPr>
        <w:ind w:left="1080" w:hanging="360"/>
      </w:pPr>
      <w:rPr>
        <w:rFonts w:ascii="Symbol" w:hAnsi="Symbol" w:hint="default"/>
      </w:rPr>
    </w:lvl>
    <w:lvl w:ilvl="1" w:tplc="08130001">
      <w:start w:val="1"/>
      <w:numFmt w:val="bullet"/>
      <w:lvlText w:val=""/>
      <w:lvlJc w:val="left"/>
      <w:pPr>
        <w:ind w:left="360" w:hanging="360"/>
      </w:pPr>
      <w:rPr>
        <w:rFonts w:ascii="Symbol" w:hAnsi="Symbol"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8" w15:restartNumberingAfterBreak="0">
    <w:nsid w:val="78E12E5A"/>
    <w:multiLevelType w:val="hybridMultilevel"/>
    <w:tmpl w:val="C6227CCE"/>
    <w:lvl w:ilvl="0" w:tplc="A43E471E">
      <w:start w:val="1"/>
      <w:numFmt w:val="decimal"/>
      <w:lvlText w:val="%1."/>
      <w:lvlJc w:val="left"/>
      <w:pPr>
        <w:ind w:left="1287" w:hanging="360"/>
      </w:pPr>
    </w:lvl>
    <w:lvl w:ilvl="1" w:tplc="08130019" w:tentative="1">
      <w:start w:val="1"/>
      <w:numFmt w:val="lowerLetter"/>
      <w:lvlText w:val="%2."/>
      <w:lvlJc w:val="left"/>
      <w:pPr>
        <w:ind w:left="2007" w:hanging="360"/>
      </w:pPr>
    </w:lvl>
    <w:lvl w:ilvl="2" w:tplc="0813001B" w:tentative="1">
      <w:start w:val="1"/>
      <w:numFmt w:val="lowerRoman"/>
      <w:lvlText w:val="%3."/>
      <w:lvlJc w:val="right"/>
      <w:pPr>
        <w:ind w:left="2727" w:hanging="180"/>
      </w:pPr>
    </w:lvl>
    <w:lvl w:ilvl="3" w:tplc="0813000F" w:tentative="1">
      <w:start w:val="1"/>
      <w:numFmt w:val="decimal"/>
      <w:lvlText w:val="%4."/>
      <w:lvlJc w:val="left"/>
      <w:pPr>
        <w:ind w:left="3447" w:hanging="360"/>
      </w:pPr>
    </w:lvl>
    <w:lvl w:ilvl="4" w:tplc="08130019" w:tentative="1">
      <w:start w:val="1"/>
      <w:numFmt w:val="lowerLetter"/>
      <w:lvlText w:val="%5."/>
      <w:lvlJc w:val="left"/>
      <w:pPr>
        <w:ind w:left="4167" w:hanging="360"/>
      </w:pPr>
    </w:lvl>
    <w:lvl w:ilvl="5" w:tplc="0813001B" w:tentative="1">
      <w:start w:val="1"/>
      <w:numFmt w:val="lowerRoman"/>
      <w:lvlText w:val="%6."/>
      <w:lvlJc w:val="right"/>
      <w:pPr>
        <w:ind w:left="4887" w:hanging="180"/>
      </w:pPr>
    </w:lvl>
    <w:lvl w:ilvl="6" w:tplc="0813000F" w:tentative="1">
      <w:start w:val="1"/>
      <w:numFmt w:val="decimal"/>
      <w:lvlText w:val="%7."/>
      <w:lvlJc w:val="left"/>
      <w:pPr>
        <w:ind w:left="5607" w:hanging="360"/>
      </w:pPr>
    </w:lvl>
    <w:lvl w:ilvl="7" w:tplc="08130019" w:tentative="1">
      <w:start w:val="1"/>
      <w:numFmt w:val="lowerLetter"/>
      <w:lvlText w:val="%8."/>
      <w:lvlJc w:val="left"/>
      <w:pPr>
        <w:ind w:left="6327" w:hanging="360"/>
      </w:pPr>
    </w:lvl>
    <w:lvl w:ilvl="8" w:tplc="0813001B" w:tentative="1">
      <w:start w:val="1"/>
      <w:numFmt w:val="lowerRoman"/>
      <w:lvlText w:val="%9."/>
      <w:lvlJc w:val="right"/>
      <w:pPr>
        <w:ind w:left="7047" w:hanging="180"/>
      </w:pPr>
    </w:lvl>
  </w:abstractNum>
  <w:num w:numId="1" w16cid:durableId="873036327">
    <w:abstractNumId w:val="16"/>
  </w:num>
  <w:num w:numId="2" w16cid:durableId="704019734">
    <w:abstractNumId w:val="2"/>
  </w:num>
  <w:num w:numId="3" w16cid:durableId="1162694993">
    <w:abstractNumId w:val="26"/>
  </w:num>
  <w:num w:numId="4" w16cid:durableId="310990520">
    <w:abstractNumId w:val="14"/>
  </w:num>
  <w:num w:numId="5" w16cid:durableId="328486136">
    <w:abstractNumId w:val="22"/>
  </w:num>
  <w:num w:numId="6" w16cid:durableId="1244609893">
    <w:abstractNumId w:val="7"/>
  </w:num>
  <w:num w:numId="7" w16cid:durableId="1304579944">
    <w:abstractNumId w:val="5"/>
  </w:num>
  <w:num w:numId="8" w16cid:durableId="2092383650">
    <w:abstractNumId w:val="9"/>
  </w:num>
  <w:num w:numId="9" w16cid:durableId="544606343">
    <w:abstractNumId w:val="17"/>
  </w:num>
  <w:num w:numId="10" w16cid:durableId="1756124828">
    <w:abstractNumId w:val="38"/>
  </w:num>
  <w:num w:numId="11" w16cid:durableId="189879124">
    <w:abstractNumId w:val="0"/>
  </w:num>
  <w:num w:numId="12" w16cid:durableId="1490825842">
    <w:abstractNumId w:val="1"/>
  </w:num>
  <w:num w:numId="13" w16cid:durableId="1233077509">
    <w:abstractNumId w:val="8"/>
  </w:num>
  <w:num w:numId="14" w16cid:durableId="1268585465">
    <w:abstractNumId w:val="13"/>
  </w:num>
  <w:num w:numId="15" w16cid:durableId="1820266545">
    <w:abstractNumId w:val="27"/>
  </w:num>
  <w:num w:numId="16" w16cid:durableId="1675767577">
    <w:abstractNumId w:val="28"/>
  </w:num>
  <w:num w:numId="17" w16cid:durableId="175459936">
    <w:abstractNumId w:val="36"/>
  </w:num>
  <w:num w:numId="18" w16cid:durableId="1999529246">
    <w:abstractNumId w:val="15"/>
  </w:num>
  <w:num w:numId="19" w16cid:durableId="1964925652">
    <w:abstractNumId w:val="3"/>
  </w:num>
  <w:num w:numId="20" w16cid:durableId="710960959">
    <w:abstractNumId w:val="11"/>
  </w:num>
  <w:num w:numId="21" w16cid:durableId="465516534">
    <w:abstractNumId w:val="18"/>
  </w:num>
  <w:num w:numId="22" w16cid:durableId="249584458">
    <w:abstractNumId w:val="35"/>
  </w:num>
  <w:num w:numId="23" w16cid:durableId="2037347570">
    <w:abstractNumId w:val="32"/>
  </w:num>
  <w:num w:numId="24" w16cid:durableId="1061054899">
    <w:abstractNumId w:val="37"/>
  </w:num>
  <w:num w:numId="25" w16cid:durableId="1471361716">
    <w:abstractNumId w:val="21"/>
  </w:num>
  <w:num w:numId="26" w16cid:durableId="1565867609">
    <w:abstractNumId w:val="24"/>
  </w:num>
  <w:num w:numId="27" w16cid:durableId="172886968">
    <w:abstractNumId w:val="34"/>
  </w:num>
  <w:num w:numId="28" w16cid:durableId="1172648536">
    <w:abstractNumId w:val="29"/>
  </w:num>
  <w:num w:numId="29" w16cid:durableId="284770871">
    <w:abstractNumId w:val="6"/>
  </w:num>
  <w:num w:numId="30" w16cid:durableId="288240446">
    <w:abstractNumId w:val="25"/>
  </w:num>
  <w:num w:numId="31" w16cid:durableId="1812939386">
    <w:abstractNumId w:val="33"/>
  </w:num>
  <w:num w:numId="32" w16cid:durableId="64190247">
    <w:abstractNumId w:val="4"/>
  </w:num>
  <w:num w:numId="33" w16cid:durableId="1859738920">
    <w:abstractNumId w:val="19"/>
  </w:num>
  <w:num w:numId="34" w16cid:durableId="191118687">
    <w:abstractNumId w:val="23"/>
  </w:num>
  <w:num w:numId="35" w16cid:durableId="418405796">
    <w:abstractNumId w:val="10"/>
  </w:num>
  <w:num w:numId="36" w16cid:durableId="843588983">
    <w:abstractNumId w:val="12"/>
  </w:num>
  <w:num w:numId="37" w16cid:durableId="1980722068">
    <w:abstractNumId w:val="30"/>
  </w:num>
  <w:num w:numId="38" w16cid:durableId="1469593040">
    <w:abstractNumId w:val="20"/>
  </w:num>
  <w:num w:numId="39" w16cid:durableId="398329416">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attachedTemplate r:id="rId1"/>
  <w:defaultTabStop w:val="708"/>
  <w:hyphenationZone w:val="425"/>
  <w:characterSpacingControl w:val="doNotCompress"/>
  <w:hdrShapeDefaults>
    <o:shapedefaults v:ext="edit" spidmax="2052"/>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4FBA"/>
    <w:rsid w:val="0002389E"/>
    <w:rsid w:val="00080605"/>
    <w:rsid w:val="0008689E"/>
    <w:rsid w:val="000D0F52"/>
    <w:rsid w:val="000E2404"/>
    <w:rsid w:val="000F76E5"/>
    <w:rsid w:val="00105BAC"/>
    <w:rsid w:val="00120690"/>
    <w:rsid w:val="001973B7"/>
    <w:rsid w:val="001D46F1"/>
    <w:rsid w:val="00204556"/>
    <w:rsid w:val="00210AC1"/>
    <w:rsid w:val="00214870"/>
    <w:rsid w:val="002952FB"/>
    <w:rsid w:val="002A45E6"/>
    <w:rsid w:val="002A77E8"/>
    <w:rsid w:val="002C52A9"/>
    <w:rsid w:val="002D165D"/>
    <w:rsid w:val="00303E2B"/>
    <w:rsid w:val="00317055"/>
    <w:rsid w:val="0033095B"/>
    <w:rsid w:val="003A7720"/>
    <w:rsid w:val="003C24C6"/>
    <w:rsid w:val="003C3F7C"/>
    <w:rsid w:val="003D6FB4"/>
    <w:rsid w:val="003D73A5"/>
    <w:rsid w:val="003F06ED"/>
    <w:rsid w:val="004057B5"/>
    <w:rsid w:val="00414D42"/>
    <w:rsid w:val="00423BC9"/>
    <w:rsid w:val="0043022D"/>
    <w:rsid w:val="00444F82"/>
    <w:rsid w:val="0046406C"/>
    <w:rsid w:val="00467199"/>
    <w:rsid w:val="00471EEE"/>
    <w:rsid w:val="004A3EB1"/>
    <w:rsid w:val="004A6847"/>
    <w:rsid w:val="004D320A"/>
    <w:rsid w:val="00535EC9"/>
    <w:rsid w:val="0053710F"/>
    <w:rsid w:val="005555EC"/>
    <w:rsid w:val="00587A6F"/>
    <w:rsid w:val="005A5864"/>
    <w:rsid w:val="005C739C"/>
    <w:rsid w:val="005E08B7"/>
    <w:rsid w:val="005F3855"/>
    <w:rsid w:val="00610C87"/>
    <w:rsid w:val="00684C5C"/>
    <w:rsid w:val="006A6D76"/>
    <w:rsid w:val="006F1D35"/>
    <w:rsid w:val="0070180F"/>
    <w:rsid w:val="00714FBA"/>
    <w:rsid w:val="00727C08"/>
    <w:rsid w:val="00746F2B"/>
    <w:rsid w:val="00753C05"/>
    <w:rsid w:val="00757675"/>
    <w:rsid w:val="00762435"/>
    <w:rsid w:val="007A3560"/>
    <w:rsid w:val="007B1BE7"/>
    <w:rsid w:val="007C39BD"/>
    <w:rsid w:val="007D2EB5"/>
    <w:rsid w:val="007E15E5"/>
    <w:rsid w:val="007F56A7"/>
    <w:rsid w:val="008B291D"/>
    <w:rsid w:val="008C1085"/>
    <w:rsid w:val="008C1BF1"/>
    <w:rsid w:val="008D504C"/>
    <w:rsid w:val="008F4096"/>
    <w:rsid w:val="0092586E"/>
    <w:rsid w:val="0093471C"/>
    <w:rsid w:val="00964B25"/>
    <w:rsid w:val="009C54B3"/>
    <w:rsid w:val="009C6A3C"/>
    <w:rsid w:val="00A03A2A"/>
    <w:rsid w:val="00A27BBB"/>
    <w:rsid w:val="00A408CE"/>
    <w:rsid w:val="00A42B3B"/>
    <w:rsid w:val="00A4361E"/>
    <w:rsid w:val="00A55FEE"/>
    <w:rsid w:val="00A6015D"/>
    <w:rsid w:val="00A760F6"/>
    <w:rsid w:val="00A9624B"/>
    <w:rsid w:val="00A97BC1"/>
    <w:rsid w:val="00B06D23"/>
    <w:rsid w:val="00B105AA"/>
    <w:rsid w:val="00B178CF"/>
    <w:rsid w:val="00B25515"/>
    <w:rsid w:val="00B41556"/>
    <w:rsid w:val="00B47E94"/>
    <w:rsid w:val="00B652C2"/>
    <w:rsid w:val="00B71F99"/>
    <w:rsid w:val="00BE7B67"/>
    <w:rsid w:val="00C6014B"/>
    <w:rsid w:val="00C676A9"/>
    <w:rsid w:val="00C85F96"/>
    <w:rsid w:val="00C96817"/>
    <w:rsid w:val="00CB392E"/>
    <w:rsid w:val="00CF47B6"/>
    <w:rsid w:val="00D04978"/>
    <w:rsid w:val="00D178D9"/>
    <w:rsid w:val="00D31DD5"/>
    <w:rsid w:val="00D60B08"/>
    <w:rsid w:val="00D91364"/>
    <w:rsid w:val="00DA303A"/>
    <w:rsid w:val="00DC4C97"/>
    <w:rsid w:val="00DE45D8"/>
    <w:rsid w:val="00EA6621"/>
    <w:rsid w:val="00ED16AC"/>
    <w:rsid w:val="00ED57C9"/>
    <w:rsid w:val="00ED58BC"/>
    <w:rsid w:val="00EF4B3E"/>
    <w:rsid w:val="00F01214"/>
    <w:rsid w:val="00F01B75"/>
    <w:rsid w:val="00F042A3"/>
    <w:rsid w:val="00F2185D"/>
    <w:rsid w:val="00F73414"/>
    <w:rsid w:val="00F76D27"/>
    <w:rsid w:val="00F90EBB"/>
    <w:rsid w:val="00FD3297"/>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00D7CCFD"/>
  <w15:chartTrackingRefBased/>
  <w15:docId w15:val="{0208D000-E185-4CBF-99F6-6B7F9EC517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A3560"/>
    <w:pPr>
      <w:spacing w:before="240" w:after="120" w:line="360" w:lineRule="auto"/>
      <w:jc w:val="both"/>
    </w:pPr>
    <w:rPr>
      <w:sz w:val="20"/>
      <w:szCs w:val="20"/>
    </w:rPr>
  </w:style>
  <w:style w:type="paragraph" w:styleId="Kop1">
    <w:name w:val="heading 1"/>
    <w:basedOn w:val="Standaard"/>
    <w:next w:val="Standaard"/>
    <w:link w:val="Kop1Char"/>
    <w:uiPriority w:val="9"/>
    <w:qFormat/>
    <w:rsid w:val="002A45E6"/>
    <w:pPr>
      <w:keepNext/>
      <w:keepLines/>
      <w:spacing w:before="120" w:after="0" w:line="240" w:lineRule="auto"/>
      <w:outlineLvl w:val="0"/>
    </w:pPr>
    <w:rPr>
      <w:rFonts w:asciiTheme="majorHAnsi" w:eastAsiaTheme="majorEastAsia" w:hAnsiTheme="majorHAnsi" w:cstheme="majorBidi"/>
      <w:caps/>
      <w:color w:val="BB5900" w:themeColor="accent4"/>
      <w:sz w:val="48"/>
      <w:szCs w:val="32"/>
    </w:rPr>
  </w:style>
  <w:style w:type="paragraph" w:styleId="Kop2">
    <w:name w:val="heading 2"/>
    <w:basedOn w:val="Standaard"/>
    <w:next w:val="Standaard"/>
    <w:link w:val="Kop2Char"/>
    <w:uiPriority w:val="9"/>
    <w:unhideWhenUsed/>
    <w:qFormat/>
    <w:rsid w:val="007A3560"/>
    <w:pPr>
      <w:keepNext/>
      <w:keepLines/>
      <w:numPr>
        <w:numId w:val="30"/>
      </w:numPr>
      <w:spacing w:before="0" w:line="240" w:lineRule="auto"/>
      <w:outlineLvl w:val="1"/>
    </w:pPr>
    <w:rPr>
      <w:rFonts w:eastAsiaTheme="majorEastAsia" w:cstheme="majorBidi"/>
      <w:bCs/>
      <w:color w:val="5F7B7B" w:themeColor="accent1"/>
      <w:sz w:val="36"/>
      <w:szCs w:val="26"/>
      <w:lang w:val="en-US"/>
    </w:rPr>
  </w:style>
  <w:style w:type="paragraph" w:styleId="Kop3">
    <w:name w:val="heading 3"/>
    <w:basedOn w:val="Standaard"/>
    <w:next w:val="Standaard"/>
    <w:link w:val="Kop3Char"/>
    <w:uiPriority w:val="9"/>
    <w:unhideWhenUsed/>
    <w:qFormat/>
    <w:rsid w:val="002A45E6"/>
    <w:pPr>
      <w:keepNext/>
      <w:keepLines/>
      <w:spacing w:before="120" w:after="0" w:line="240" w:lineRule="auto"/>
      <w:outlineLvl w:val="2"/>
    </w:pPr>
    <w:rPr>
      <w:rFonts w:asciiTheme="majorHAnsi" w:eastAsiaTheme="majorEastAsia" w:hAnsiTheme="majorHAnsi" w:cstheme="majorBidi"/>
      <w:color w:val="BB5900" w:themeColor="accent4"/>
      <w:sz w:val="32"/>
      <w:szCs w:val="24"/>
    </w:rPr>
  </w:style>
  <w:style w:type="paragraph" w:styleId="Kop4">
    <w:name w:val="heading 4"/>
    <w:basedOn w:val="Standaard"/>
    <w:next w:val="Standaard"/>
    <w:link w:val="Kop4Char"/>
    <w:uiPriority w:val="9"/>
    <w:unhideWhenUsed/>
    <w:qFormat/>
    <w:rsid w:val="002A45E6"/>
    <w:pPr>
      <w:keepNext/>
      <w:keepLines/>
      <w:spacing w:before="40" w:line="240" w:lineRule="auto"/>
      <w:outlineLvl w:val="3"/>
    </w:pPr>
    <w:rPr>
      <w:rFonts w:eastAsiaTheme="majorEastAsia" w:cstheme="majorBidi"/>
      <w:b/>
      <w:iCs/>
      <w:color w:val="5F7B7B" w:themeColor="text2"/>
      <w:sz w:val="24"/>
    </w:rPr>
  </w:style>
  <w:style w:type="paragraph" w:styleId="Kop5">
    <w:name w:val="heading 5"/>
    <w:basedOn w:val="Standaard"/>
    <w:next w:val="Standaard"/>
    <w:link w:val="Kop5Char"/>
    <w:uiPriority w:val="9"/>
    <w:unhideWhenUsed/>
    <w:qFormat/>
    <w:rsid w:val="002A45E6"/>
    <w:pPr>
      <w:keepNext/>
      <w:keepLines/>
      <w:spacing w:before="40" w:after="0" w:line="240" w:lineRule="auto"/>
      <w:outlineLvl w:val="4"/>
    </w:pPr>
    <w:rPr>
      <w:rFonts w:asciiTheme="majorHAnsi" w:eastAsiaTheme="majorEastAsia" w:hAnsiTheme="majorHAnsi" w:cstheme="majorBidi"/>
      <w:b/>
      <w:bCs/>
      <w:color w:val="475B5B" w:themeColor="accent1" w:themeShade="BF"/>
      <w:lang w:val="en-US"/>
    </w:rPr>
  </w:style>
  <w:style w:type="paragraph" w:styleId="Kop6">
    <w:name w:val="heading 6"/>
    <w:basedOn w:val="Standaard"/>
    <w:next w:val="Standaard"/>
    <w:link w:val="Kop6Char"/>
    <w:uiPriority w:val="9"/>
    <w:unhideWhenUsed/>
    <w:qFormat/>
    <w:rsid w:val="002A45E6"/>
    <w:pPr>
      <w:keepNext/>
      <w:keepLines/>
      <w:spacing w:before="40" w:after="0" w:line="240" w:lineRule="auto"/>
      <w:outlineLvl w:val="5"/>
    </w:pPr>
    <w:rPr>
      <w:rFonts w:asciiTheme="majorHAnsi" w:eastAsiaTheme="majorEastAsia" w:hAnsiTheme="majorHAnsi" w:cstheme="majorBidi"/>
      <w:b/>
      <w:bCs/>
      <w:color w:val="2F3D3D" w:themeColor="accent1" w:themeShade="7F"/>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A45E6"/>
    <w:rPr>
      <w:rFonts w:asciiTheme="majorHAnsi" w:eastAsiaTheme="majorEastAsia" w:hAnsiTheme="majorHAnsi" w:cstheme="majorBidi"/>
      <w:caps/>
      <w:color w:val="BB5900" w:themeColor="accent4"/>
      <w:sz w:val="48"/>
      <w:szCs w:val="32"/>
    </w:rPr>
  </w:style>
  <w:style w:type="character" w:customStyle="1" w:styleId="Kop2Char">
    <w:name w:val="Kop 2 Char"/>
    <w:basedOn w:val="Standaardalinea-lettertype"/>
    <w:link w:val="Kop2"/>
    <w:uiPriority w:val="9"/>
    <w:rsid w:val="007A3560"/>
    <w:rPr>
      <w:rFonts w:eastAsiaTheme="majorEastAsia" w:cstheme="majorBidi"/>
      <w:bCs/>
      <w:color w:val="5F7B7B" w:themeColor="accent1"/>
      <w:sz w:val="36"/>
      <w:szCs w:val="26"/>
      <w:lang w:val="en-US"/>
    </w:rPr>
  </w:style>
  <w:style w:type="character" w:customStyle="1" w:styleId="Kop4Char">
    <w:name w:val="Kop 4 Char"/>
    <w:basedOn w:val="Standaardalinea-lettertype"/>
    <w:link w:val="Kop4"/>
    <w:uiPriority w:val="9"/>
    <w:rsid w:val="002A45E6"/>
    <w:rPr>
      <w:rFonts w:eastAsiaTheme="majorEastAsia" w:cstheme="majorBidi"/>
      <w:b/>
      <w:iCs/>
      <w:color w:val="5F7B7B" w:themeColor="text2"/>
      <w:sz w:val="24"/>
    </w:rPr>
  </w:style>
  <w:style w:type="paragraph" w:customStyle="1" w:styleId="hoofding3">
    <w:name w:val="hoofding 3"/>
    <w:basedOn w:val="Kop1"/>
    <w:next w:val="Standaard"/>
    <w:link w:val="hoofding3Char"/>
    <w:rsid w:val="00F01B75"/>
    <w:rPr>
      <w:sz w:val="36"/>
    </w:rPr>
  </w:style>
  <w:style w:type="character" w:customStyle="1" w:styleId="hoofding3Char">
    <w:name w:val="hoofding 3 Char"/>
    <w:basedOn w:val="Kop1Char"/>
    <w:link w:val="hoofding3"/>
    <w:rsid w:val="00F01B75"/>
    <w:rPr>
      <w:rFonts w:asciiTheme="majorHAnsi" w:eastAsiaTheme="majorEastAsia" w:hAnsiTheme="majorHAnsi" w:cstheme="majorBidi"/>
      <w:caps/>
      <w:color w:val="BB5900" w:themeColor="accent4"/>
      <w:sz w:val="36"/>
      <w:szCs w:val="32"/>
    </w:rPr>
  </w:style>
  <w:style w:type="paragraph" w:styleId="Lijstalinea">
    <w:name w:val="List Paragraph"/>
    <w:basedOn w:val="Standaard"/>
    <w:link w:val="LijstalineaChar"/>
    <w:uiPriority w:val="34"/>
    <w:qFormat/>
    <w:rsid w:val="00F01B75"/>
    <w:pPr>
      <w:numPr>
        <w:numId w:val="1"/>
      </w:numPr>
      <w:ind w:left="924" w:hanging="357"/>
    </w:pPr>
  </w:style>
  <w:style w:type="paragraph" w:customStyle="1" w:styleId="Opsomming1">
    <w:name w:val="Opsomming 1"/>
    <w:basedOn w:val="Lijstalinea"/>
    <w:link w:val="Opsomming1Char"/>
    <w:qFormat/>
    <w:rsid w:val="00303E2B"/>
    <w:pPr>
      <w:numPr>
        <w:numId w:val="2"/>
      </w:numPr>
      <w:ind w:left="357" w:hanging="357"/>
    </w:pPr>
    <w:rPr>
      <w:lang w:val="en-US" w:eastAsia="nl-BE"/>
    </w:rPr>
  </w:style>
  <w:style w:type="character" w:customStyle="1" w:styleId="LijstalineaChar">
    <w:name w:val="Lijstalinea Char"/>
    <w:basedOn w:val="Standaardalinea-lettertype"/>
    <w:link w:val="Lijstalinea"/>
    <w:uiPriority w:val="34"/>
    <w:rsid w:val="00F01B75"/>
    <w:rPr>
      <w:sz w:val="18"/>
    </w:rPr>
  </w:style>
  <w:style w:type="character" w:customStyle="1" w:styleId="Opsomming1Char">
    <w:name w:val="Opsomming 1 Char"/>
    <w:basedOn w:val="LijstalineaChar"/>
    <w:link w:val="Opsomming1"/>
    <w:rsid w:val="00303E2B"/>
    <w:rPr>
      <w:sz w:val="18"/>
      <w:lang w:val="en-US" w:eastAsia="nl-BE"/>
    </w:rPr>
  </w:style>
  <w:style w:type="character" w:customStyle="1" w:styleId="Kop3Char">
    <w:name w:val="Kop 3 Char"/>
    <w:basedOn w:val="Standaardalinea-lettertype"/>
    <w:link w:val="Kop3"/>
    <w:uiPriority w:val="9"/>
    <w:rsid w:val="002A45E6"/>
    <w:rPr>
      <w:rFonts w:asciiTheme="majorHAnsi" w:eastAsiaTheme="majorEastAsia" w:hAnsiTheme="majorHAnsi" w:cstheme="majorBidi"/>
      <w:color w:val="BB5900" w:themeColor="accent4"/>
      <w:sz w:val="32"/>
      <w:szCs w:val="24"/>
    </w:rPr>
  </w:style>
  <w:style w:type="paragraph" w:customStyle="1" w:styleId="Opsomming2">
    <w:name w:val="Opsomming 2"/>
    <w:basedOn w:val="Opsomming1"/>
    <w:link w:val="Opsomming2Char"/>
    <w:qFormat/>
    <w:rsid w:val="00CF47B6"/>
    <w:pPr>
      <w:numPr>
        <w:ilvl w:val="1"/>
        <w:numId w:val="5"/>
      </w:numPr>
      <w:spacing w:before="120" w:after="0"/>
      <w:ind w:left="754" w:hanging="357"/>
    </w:pPr>
  </w:style>
  <w:style w:type="paragraph" w:customStyle="1" w:styleId="Nummering">
    <w:name w:val="Nummering"/>
    <w:basedOn w:val="Opsomming1"/>
    <w:link w:val="NummeringChar"/>
    <w:qFormat/>
    <w:rsid w:val="00303E2B"/>
    <w:pPr>
      <w:numPr>
        <w:numId w:val="6"/>
      </w:numPr>
      <w:ind w:left="357" w:hanging="357"/>
    </w:pPr>
  </w:style>
  <w:style w:type="character" w:customStyle="1" w:styleId="Opsomming2Char">
    <w:name w:val="Opsomming 2 Char"/>
    <w:basedOn w:val="Opsomming1Char"/>
    <w:link w:val="Opsomming2"/>
    <w:rsid w:val="00CF47B6"/>
    <w:rPr>
      <w:sz w:val="20"/>
      <w:szCs w:val="20"/>
      <w:lang w:val="en-US" w:eastAsia="nl-BE"/>
    </w:rPr>
  </w:style>
  <w:style w:type="paragraph" w:customStyle="1" w:styleId="Link">
    <w:name w:val="Link"/>
    <w:basedOn w:val="Standaard"/>
    <w:next w:val="Standaard"/>
    <w:link w:val="LinkChar"/>
    <w:qFormat/>
    <w:rsid w:val="002A45E6"/>
    <w:rPr>
      <w:color w:val="5F7B7B" w:themeColor="text2"/>
      <w:u w:val="single" w:color="5F7B7B" w:themeColor="text2"/>
    </w:rPr>
  </w:style>
  <w:style w:type="character" w:customStyle="1" w:styleId="NummeringChar">
    <w:name w:val="Nummering Char"/>
    <w:basedOn w:val="Opsomming1Char"/>
    <w:link w:val="Nummering"/>
    <w:rsid w:val="00303E2B"/>
    <w:rPr>
      <w:sz w:val="18"/>
      <w:lang w:val="en-US" w:eastAsia="nl-BE"/>
    </w:rPr>
  </w:style>
  <w:style w:type="paragraph" w:customStyle="1" w:styleId="Onderschriftfoto">
    <w:name w:val="Onderschrift foto"/>
    <w:basedOn w:val="Standaard"/>
    <w:link w:val="OnderschriftfotoChar"/>
    <w:qFormat/>
    <w:rsid w:val="00A97BC1"/>
    <w:pPr>
      <w:spacing w:before="0" w:line="276" w:lineRule="auto"/>
    </w:pPr>
    <w:rPr>
      <w:i/>
      <w:iCs/>
      <w:color w:val="5F7B7B" w:themeColor="accent1"/>
      <w:sz w:val="14"/>
      <w:szCs w:val="14"/>
    </w:rPr>
  </w:style>
  <w:style w:type="character" w:customStyle="1" w:styleId="LinkChar">
    <w:name w:val="Link Char"/>
    <w:basedOn w:val="Standaardalinea-lettertype"/>
    <w:link w:val="Link"/>
    <w:rsid w:val="002A45E6"/>
    <w:rPr>
      <w:color w:val="5F7B7B" w:themeColor="text2"/>
      <w:sz w:val="18"/>
      <w:u w:val="single" w:color="5F7B7B" w:themeColor="text2"/>
    </w:rPr>
  </w:style>
  <w:style w:type="paragraph" w:customStyle="1" w:styleId="Nummeringniveau2">
    <w:name w:val="Nummering niveau 2"/>
    <w:basedOn w:val="Nummering"/>
    <w:link w:val="Nummeringniveau2Char"/>
    <w:qFormat/>
    <w:rsid w:val="00303E2B"/>
    <w:pPr>
      <w:numPr>
        <w:numId w:val="8"/>
      </w:numPr>
      <w:ind w:left="754" w:hanging="357"/>
    </w:pPr>
  </w:style>
  <w:style w:type="character" w:customStyle="1" w:styleId="OnderschriftfotoChar">
    <w:name w:val="Onderschrift foto Char"/>
    <w:basedOn w:val="Standaardalinea-lettertype"/>
    <w:link w:val="Onderschriftfoto"/>
    <w:rsid w:val="00A97BC1"/>
    <w:rPr>
      <w:i/>
      <w:iCs/>
      <w:color w:val="5F7B7B" w:themeColor="accent1"/>
      <w:sz w:val="14"/>
      <w:szCs w:val="14"/>
    </w:rPr>
  </w:style>
  <w:style w:type="paragraph" w:customStyle="1" w:styleId="Citaat1">
    <w:name w:val="Citaat1"/>
    <w:basedOn w:val="Standaard"/>
    <w:next w:val="Standaard"/>
    <w:link w:val="QuoteChar"/>
    <w:qFormat/>
    <w:rsid w:val="002A45E6"/>
    <w:pPr>
      <w:shd w:val="clear" w:color="auto" w:fill="FFFFFF" w:themeFill="background1"/>
      <w:spacing w:before="360" w:after="360"/>
      <w:jc w:val="center"/>
    </w:pPr>
    <w:rPr>
      <w:i/>
      <w:iCs/>
      <w:color w:val="5F7B7B" w:themeColor="text2"/>
      <w:sz w:val="28"/>
      <w:szCs w:val="28"/>
      <w:lang w:eastAsia="nl-BE"/>
    </w:rPr>
  </w:style>
  <w:style w:type="character" w:customStyle="1" w:styleId="Nummeringniveau2Char">
    <w:name w:val="Nummering niveau 2 Char"/>
    <w:basedOn w:val="NummeringChar"/>
    <w:link w:val="Nummeringniveau2"/>
    <w:rsid w:val="00303E2B"/>
    <w:rPr>
      <w:sz w:val="18"/>
      <w:lang w:val="en-US" w:eastAsia="nl-BE"/>
    </w:rPr>
  </w:style>
  <w:style w:type="table" w:styleId="Tabelraster">
    <w:name w:val="Table Grid"/>
    <w:basedOn w:val="Standaardtabel"/>
    <w:uiPriority w:val="59"/>
    <w:rsid w:val="007D2E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QuoteChar">
    <w:name w:val="Quote Char"/>
    <w:basedOn w:val="Standaardalinea-lettertype"/>
    <w:link w:val="Citaat1"/>
    <w:rsid w:val="002A45E6"/>
    <w:rPr>
      <w:i/>
      <w:iCs/>
      <w:color w:val="5F7B7B" w:themeColor="text2"/>
      <w:sz w:val="28"/>
      <w:szCs w:val="28"/>
      <w:shd w:val="clear" w:color="auto" w:fill="FFFFFF" w:themeFill="background1"/>
      <w:lang w:eastAsia="nl-BE"/>
    </w:rPr>
  </w:style>
  <w:style w:type="table" w:styleId="Lijsttabel4-Accent5">
    <w:name w:val="List Table 4 Accent 5"/>
    <w:basedOn w:val="Standaardtabel"/>
    <w:uiPriority w:val="49"/>
    <w:rsid w:val="007D2EB5"/>
    <w:pPr>
      <w:spacing w:after="0" w:line="240" w:lineRule="auto"/>
    </w:pPr>
    <w:tblPr>
      <w:tblStyleRowBandSize w:val="1"/>
      <w:tblStyleColBandSize w:val="1"/>
      <w:tblBorders>
        <w:top w:val="single" w:sz="4" w:space="0" w:color="AEC5BB" w:themeColor="accent5" w:themeTint="99"/>
        <w:left w:val="single" w:sz="4" w:space="0" w:color="AEC5BB" w:themeColor="accent5" w:themeTint="99"/>
        <w:bottom w:val="single" w:sz="4" w:space="0" w:color="AEC5BB" w:themeColor="accent5" w:themeTint="99"/>
        <w:right w:val="single" w:sz="4" w:space="0" w:color="AEC5BB" w:themeColor="accent5" w:themeTint="99"/>
        <w:insideH w:val="single" w:sz="4" w:space="0" w:color="AEC5BB" w:themeColor="accent5" w:themeTint="99"/>
      </w:tblBorders>
    </w:tblPr>
    <w:tblStylePr w:type="firstRow">
      <w:rPr>
        <w:b/>
        <w:bCs/>
        <w:color w:val="FFFFFF" w:themeColor="background1"/>
      </w:rPr>
      <w:tblPr/>
      <w:tcPr>
        <w:tcBorders>
          <w:top w:val="single" w:sz="4" w:space="0" w:color="799F8F" w:themeColor="accent5"/>
          <w:left w:val="single" w:sz="4" w:space="0" w:color="799F8F" w:themeColor="accent5"/>
          <w:bottom w:val="single" w:sz="4" w:space="0" w:color="799F8F" w:themeColor="accent5"/>
          <w:right w:val="single" w:sz="4" w:space="0" w:color="799F8F" w:themeColor="accent5"/>
          <w:insideH w:val="nil"/>
        </w:tcBorders>
        <w:shd w:val="clear" w:color="auto" w:fill="799F8F" w:themeFill="accent5"/>
      </w:tcPr>
    </w:tblStylePr>
    <w:tblStylePr w:type="lastRow">
      <w:rPr>
        <w:b/>
        <w:bCs/>
      </w:rPr>
      <w:tblPr/>
      <w:tcPr>
        <w:tcBorders>
          <w:top w:val="double" w:sz="4" w:space="0" w:color="AEC5BB" w:themeColor="accent5" w:themeTint="99"/>
        </w:tcBorders>
      </w:tcPr>
    </w:tblStylePr>
    <w:tblStylePr w:type="firstCol">
      <w:rPr>
        <w:b/>
        <w:bCs/>
      </w:rPr>
    </w:tblStylePr>
    <w:tblStylePr w:type="lastCol">
      <w:rPr>
        <w:b/>
        <w:bCs/>
      </w:rPr>
    </w:tblStylePr>
    <w:tblStylePr w:type="band1Vert">
      <w:tblPr/>
      <w:tcPr>
        <w:shd w:val="clear" w:color="auto" w:fill="E4EBE8" w:themeFill="accent5" w:themeFillTint="33"/>
      </w:tcPr>
    </w:tblStylePr>
    <w:tblStylePr w:type="band1Horz">
      <w:tblPr/>
      <w:tcPr>
        <w:shd w:val="clear" w:color="auto" w:fill="E4EBE8" w:themeFill="accent5" w:themeFillTint="33"/>
      </w:tcPr>
    </w:tblStylePr>
  </w:style>
  <w:style w:type="table" w:customStyle="1" w:styleId="TabelVWVJ">
    <w:name w:val="Tabel VWVJ"/>
    <w:basedOn w:val="Standaardtabel"/>
    <w:uiPriority w:val="99"/>
    <w:rsid w:val="00A03A2A"/>
    <w:pPr>
      <w:spacing w:after="0" w:line="240" w:lineRule="auto"/>
    </w:pPr>
    <w:tblPr/>
  </w:style>
  <w:style w:type="paragraph" w:styleId="Koptekst">
    <w:name w:val="header"/>
    <w:basedOn w:val="Standaard"/>
    <w:link w:val="KoptekstChar"/>
    <w:uiPriority w:val="99"/>
    <w:unhideWhenUsed/>
    <w:rsid w:val="00A03A2A"/>
    <w:pPr>
      <w:tabs>
        <w:tab w:val="center" w:pos="4536"/>
        <w:tab w:val="right" w:pos="9072"/>
      </w:tabs>
      <w:spacing w:before="0" w:after="0" w:line="240" w:lineRule="auto"/>
    </w:pPr>
  </w:style>
  <w:style w:type="character" w:customStyle="1" w:styleId="KoptekstChar">
    <w:name w:val="Koptekst Char"/>
    <w:basedOn w:val="Standaardalinea-lettertype"/>
    <w:link w:val="Koptekst"/>
    <w:uiPriority w:val="99"/>
    <w:rsid w:val="00A03A2A"/>
    <w:rPr>
      <w:sz w:val="18"/>
    </w:rPr>
  </w:style>
  <w:style w:type="paragraph" w:styleId="Voettekst">
    <w:name w:val="footer"/>
    <w:basedOn w:val="Standaard"/>
    <w:link w:val="VoettekstChar"/>
    <w:uiPriority w:val="99"/>
    <w:unhideWhenUsed/>
    <w:rsid w:val="00A03A2A"/>
    <w:pPr>
      <w:tabs>
        <w:tab w:val="center" w:pos="4536"/>
        <w:tab w:val="right" w:pos="9072"/>
      </w:tabs>
      <w:spacing w:before="0" w:after="0" w:line="240" w:lineRule="auto"/>
    </w:pPr>
  </w:style>
  <w:style w:type="character" w:customStyle="1" w:styleId="VoettekstChar">
    <w:name w:val="Voettekst Char"/>
    <w:basedOn w:val="Standaardalinea-lettertype"/>
    <w:link w:val="Voettekst"/>
    <w:uiPriority w:val="99"/>
    <w:rsid w:val="00A03A2A"/>
    <w:rPr>
      <w:sz w:val="18"/>
    </w:rPr>
  </w:style>
  <w:style w:type="character" w:styleId="Hyperlink">
    <w:name w:val="Hyperlink"/>
    <w:basedOn w:val="Standaardalinea-lettertype"/>
    <w:uiPriority w:val="99"/>
    <w:unhideWhenUsed/>
    <w:rsid w:val="00A03A2A"/>
    <w:rPr>
      <w:color w:val="0000FF"/>
      <w:u w:val="single"/>
    </w:rPr>
  </w:style>
  <w:style w:type="paragraph" w:customStyle="1" w:styleId="Voetnoten">
    <w:name w:val="Voetnoten"/>
    <w:basedOn w:val="Standaard"/>
    <w:link w:val="VoetnotenChar"/>
    <w:qFormat/>
    <w:rsid w:val="0046406C"/>
    <w:pPr>
      <w:spacing w:before="0" w:after="0"/>
      <w:ind w:left="357"/>
      <w:jc w:val="left"/>
    </w:pPr>
    <w:rPr>
      <w:color w:val="595959" w:themeColor="text1" w:themeTint="A6"/>
      <w:sz w:val="16"/>
      <w:szCs w:val="16"/>
      <w:lang w:eastAsia="nl-BE"/>
    </w:rPr>
  </w:style>
  <w:style w:type="character" w:styleId="Onopgelostemelding">
    <w:name w:val="Unresolved Mention"/>
    <w:basedOn w:val="Standaardalinea-lettertype"/>
    <w:uiPriority w:val="99"/>
    <w:semiHidden/>
    <w:unhideWhenUsed/>
    <w:rsid w:val="00A03A2A"/>
    <w:rPr>
      <w:color w:val="605E5C"/>
      <w:shd w:val="clear" w:color="auto" w:fill="E1DFDD"/>
    </w:rPr>
  </w:style>
  <w:style w:type="character" w:customStyle="1" w:styleId="VoetnotenChar">
    <w:name w:val="Voetnoten Char"/>
    <w:basedOn w:val="Standaardalinea-lettertype"/>
    <w:link w:val="Voetnoten"/>
    <w:rsid w:val="0046406C"/>
    <w:rPr>
      <w:color w:val="595959" w:themeColor="text1" w:themeTint="A6"/>
      <w:sz w:val="16"/>
      <w:szCs w:val="16"/>
      <w:lang w:eastAsia="nl-BE"/>
    </w:rPr>
  </w:style>
  <w:style w:type="character" w:styleId="GevolgdeHyperlink">
    <w:name w:val="FollowedHyperlink"/>
    <w:basedOn w:val="Standaardalinea-lettertype"/>
    <w:uiPriority w:val="99"/>
    <w:semiHidden/>
    <w:unhideWhenUsed/>
    <w:rsid w:val="00A03A2A"/>
    <w:rPr>
      <w:color w:val="BA5800" w:themeColor="followedHyperlink"/>
      <w:u w:val="single"/>
    </w:rPr>
  </w:style>
  <w:style w:type="paragraph" w:styleId="Inhopg1">
    <w:name w:val="toc 1"/>
    <w:basedOn w:val="Standaard"/>
    <w:next w:val="Standaard"/>
    <w:autoRedefine/>
    <w:uiPriority w:val="39"/>
    <w:unhideWhenUsed/>
    <w:rsid w:val="003D73A5"/>
    <w:pPr>
      <w:tabs>
        <w:tab w:val="right" w:leader="dot" w:pos="9062"/>
      </w:tabs>
      <w:spacing w:after="100"/>
      <w:jc w:val="left"/>
    </w:pPr>
    <w:rPr>
      <w:caps/>
      <w:sz w:val="24"/>
    </w:rPr>
  </w:style>
  <w:style w:type="paragraph" w:styleId="Inhopg2">
    <w:name w:val="toc 2"/>
    <w:basedOn w:val="Standaard"/>
    <w:next w:val="Standaard"/>
    <w:autoRedefine/>
    <w:uiPriority w:val="39"/>
    <w:unhideWhenUsed/>
    <w:rsid w:val="000E2404"/>
    <w:pPr>
      <w:tabs>
        <w:tab w:val="right" w:leader="dot" w:pos="9062"/>
      </w:tabs>
      <w:spacing w:after="100" w:line="240" w:lineRule="auto"/>
      <w:jc w:val="left"/>
    </w:pPr>
  </w:style>
  <w:style w:type="paragraph" w:styleId="Inhopg3">
    <w:name w:val="toc 3"/>
    <w:basedOn w:val="Standaard"/>
    <w:next w:val="Standaard"/>
    <w:autoRedefine/>
    <w:uiPriority w:val="39"/>
    <w:unhideWhenUsed/>
    <w:rsid w:val="003D73A5"/>
    <w:pPr>
      <w:tabs>
        <w:tab w:val="right" w:leader="dot" w:pos="9062"/>
      </w:tabs>
      <w:spacing w:after="100" w:line="240" w:lineRule="auto"/>
      <w:jc w:val="left"/>
    </w:pPr>
    <w:rPr>
      <w:caps/>
      <w:sz w:val="16"/>
    </w:rPr>
  </w:style>
  <w:style w:type="paragraph" w:styleId="Inhopg4">
    <w:name w:val="toc 4"/>
    <w:basedOn w:val="Standaard"/>
    <w:next w:val="Standaard"/>
    <w:autoRedefine/>
    <w:uiPriority w:val="39"/>
    <w:unhideWhenUsed/>
    <w:rsid w:val="002A45E6"/>
    <w:pPr>
      <w:tabs>
        <w:tab w:val="right" w:leader="dot" w:pos="9062"/>
      </w:tabs>
      <w:spacing w:after="100"/>
    </w:pPr>
    <w:rPr>
      <w:b/>
      <w:color w:val="5F7B7B" w:themeColor="text2"/>
      <w:sz w:val="16"/>
    </w:rPr>
  </w:style>
  <w:style w:type="paragraph" w:customStyle="1" w:styleId="Pa3">
    <w:name w:val="Pa3"/>
    <w:basedOn w:val="Standaard"/>
    <w:next w:val="Standaard"/>
    <w:uiPriority w:val="99"/>
    <w:rsid w:val="00F01214"/>
    <w:pPr>
      <w:autoSpaceDE w:val="0"/>
      <w:autoSpaceDN w:val="0"/>
      <w:adjustRightInd w:val="0"/>
      <w:spacing w:before="0" w:after="0" w:line="161" w:lineRule="atLeast"/>
      <w:jc w:val="left"/>
    </w:pPr>
    <w:rPr>
      <w:rFonts w:ascii="Montserrat SemiBold" w:hAnsi="Montserrat SemiBold"/>
      <w:sz w:val="24"/>
      <w:szCs w:val="24"/>
    </w:rPr>
  </w:style>
  <w:style w:type="numbering" w:customStyle="1" w:styleId="Huidigelijst1">
    <w:name w:val="Huidige lijst1"/>
    <w:uiPriority w:val="99"/>
    <w:rsid w:val="00A760F6"/>
    <w:pPr>
      <w:numPr>
        <w:numId w:val="11"/>
      </w:numPr>
    </w:pPr>
  </w:style>
  <w:style w:type="paragraph" w:customStyle="1" w:styleId="Onderschriftfiguur">
    <w:name w:val="Onderschrift figuur"/>
    <w:basedOn w:val="Onderschriftfoto"/>
    <w:link w:val="OnderschriftfiguurChar"/>
    <w:qFormat/>
    <w:rsid w:val="002A45E6"/>
    <w:pPr>
      <w:numPr>
        <w:numId w:val="12"/>
      </w:numPr>
      <w:ind w:left="357" w:hanging="357"/>
    </w:pPr>
    <w:rPr>
      <w:color w:val="BB5900" w:themeColor="accent4"/>
    </w:rPr>
  </w:style>
  <w:style w:type="paragraph" w:customStyle="1" w:styleId="Bovenschriftvoortabel">
    <w:name w:val="Bovenschrift voor tabel"/>
    <w:basedOn w:val="Onderschriftfiguur"/>
    <w:link w:val="BovenschriftvoortabelChar"/>
    <w:qFormat/>
    <w:rsid w:val="002A45E6"/>
    <w:pPr>
      <w:numPr>
        <w:numId w:val="13"/>
      </w:numPr>
      <w:ind w:left="0" w:firstLine="0"/>
    </w:pPr>
  </w:style>
  <w:style w:type="character" w:customStyle="1" w:styleId="OnderschriftfiguurChar">
    <w:name w:val="Onderschrift figuur Char"/>
    <w:basedOn w:val="OnderschriftfotoChar"/>
    <w:link w:val="Onderschriftfiguur"/>
    <w:rsid w:val="002A45E6"/>
    <w:rPr>
      <w:i/>
      <w:iCs/>
      <w:color w:val="BB5900" w:themeColor="accent4"/>
      <w:sz w:val="14"/>
      <w:szCs w:val="14"/>
    </w:rPr>
  </w:style>
  <w:style w:type="paragraph" w:customStyle="1" w:styleId="Accent">
    <w:name w:val="Accent"/>
    <w:basedOn w:val="Opsomming1"/>
    <w:link w:val="AccentChar"/>
    <w:qFormat/>
    <w:rsid w:val="00F76D27"/>
    <w:pPr>
      <w:numPr>
        <w:numId w:val="0"/>
      </w:numPr>
    </w:pPr>
    <w:rPr>
      <w:b/>
      <w:bCs/>
    </w:rPr>
  </w:style>
  <w:style w:type="character" w:customStyle="1" w:styleId="BovenschriftvoortabelChar">
    <w:name w:val="Bovenschrift voor tabel Char"/>
    <w:basedOn w:val="OnderschriftfiguurChar"/>
    <w:link w:val="Bovenschriftvoortabel"/>
    <w:rsid w:val="002A45E6"/>
    <w:rPr>
      <w:i/>
      <w:iCs/>
      <w:color w:val="BB5900" w:themeColor="accent4"/>
      <w:sz w:val="14"/>
      <w:szCs w:val="14"/>
    </w:rPr>
  </w:style>
  <w:style w:type="character" w:customStyle="1" w:styleId="AccentChar">
    <w:name w:val="Accent Char"/>
    <w:basedOn w:val="Opsomming1Char"/>
    <w:link w:val="Accent"/>
    <w:rsid w:val="00F76D27"/>
    <w:rPr>
      <w:b/>
      <w:bCs/>
      <w:sz w:val="18"/>
      <w:lang w:val="en-US" w:eastAsia="nl-BE"/>
    </w:rPr>
  </w:style>
  <w:style w:type="paragraph" w:customStyle="1" w:styleId="Inspringing">
    <w:name w:val="Inspringing"/>
    <w:basedOn w:val="Standaard"/>
    <w:link w:val="InspringingChar"/>
    <w:rsid w:val="00080605"/>
    <w:pPr>
      <w:spacing w:before="120" w:after="0"/>
      <w:ind w:left="1134"/>
    </w:pPr>
    <w:rPr>
      <w:lang w:val="en-US" w:eastAsia="nl-BE"/>
    </w:rPr>
  </w:style>
  <w:style w:type="character" w:customStyle="1" w:styleId="InspringingChar">
    <w:name w:val="Inspringing Char"/>
    <w:basedOn w:val="Standaardalinea-lettertype"/>
    <w:link w:val="Inspringing"/>
    <w:rsid w:val="00080605"/>
    <w:rPr>
      <w:sz w:val="18"/>
      <w:lang w:val="en-US" w:eastAsia="nl-BE"/>
    </w:rPr>
  </w:style>
  <w:style w:type="character" w:customStyle="1" w:styleId="Kop5Char">
    <w:name w:val="Kop 5 Char"/>
    <w:basedOn w:val="Standaardalinea-lettertype"/>
    <w:link w:val="Kop5"/>
    <w:uiPriority w:val="9"/>
    <w:rsid w:val="002A45E6"/>
    <w:rPr>
      <w:rFonts w:asciiTheme="majorHAnsi" w:eastAsiaTheme="majorEastAsia" w:hAnsiTheme="majorHAnsi" w:cstheme="majorBidi"/>
      <w:b/>
      <w:bCs/>
      <w:color w:val="475B5B" w:themeColor="accent1" w:themeShade="BF"/>
      <w:sz w:val="20"/>
      <w:szCs w:val="20"/>
      <w:lang w:val="en-US"/>
    </w:rPr>
  </w:style>
  <w:style w:type="character" w:customStyle="1" w:styleId="Kop6Char">
    <w:name w:val="Kop 6 Char"/>
    <w:basedOn w:val="Standaardalinea-lettertype"/>
    <w:link w:val="Kop6"/>
    <w:uiPriority w:val="9"/>
    <w:rsid w:val="002A45E6"/>
    <w:rPr>
      <w:rFonts w:asciiTheme="majorHAnsi" w:eastAsiaTheme="majorEastAsia" w:hAnsiTheme="majorHAnsi" w:cstheme="majorBidi"/>
      <w:b/>
      <w:bCs/>
      <w:color w:val="2F3D3D" w:themeColor="accent1" w:themeShade="7F"/>
      <w:sz w:val="18"/>
      <w:lang w:val="en-US"/>
    </w:rPr>
  </w:style>
  <w:style w:type="paragraph" w:styleId="Kopvaninhoudsopgave">
    <w:name w:val="TOC Heading"/>
    <w:basedOn w:val="Kop1"/>
    <w:next w:val="Standaard"/>
    <w:uiPriority w:val="39"/>
    <w:unhideWhenUsed/>
    <w:qFormat/>
    <w:rsid w:val="00105BAC"/>
    <w:pPr>
      <w:spacing w:before="240" w:line="360" w:lineRule="auto"/>
      <w:outlineLvl w:val="9"/>
    </w:pPr>
    <w:rPr>
      <w:caps w:val="0"/>
      <w:color w:val="475B5B" w:themeColor="accent1" w:themeShade="BF"/>
      <w:sz w:val="32"/>
    </w:rPr>
  </w:style>
  <w:style w:type="paragraph" w:styleId="Lijstopsomteken2">
    <w:name w:val="List Bullet 2"/>
    <w:basedOn w:val="Standaard"/>
    <w:link w:val="Lijstopsomteken2Char"/>
    <w:autoRedefine/>
    <w:uiPriority w:val="99"/>
    <w:rsid w:val="00105BAC"/>
    <w:pPr>
      <w:spacing w:before="0" w:after="0" w:line="276" w:lineRule="auto"/>
    </w:pPr>
    <w:rPr>
      <w:rFonts w:eastAsia="Times New Roman" w:cstheme="minorHAnsi"/>
      <w:sz w:val="24"/>
      <w:szCs w:val="24"/>
      <w:lang w:val="nl-NL" w:eastAsia="nl-NL"/>
    </w:rPr>
  </w:style>
  <w:style w:type="character" w:customStyle="1" w:styleId="Lijstopsomteken2Char">
    <w:name w:val="Lijst opsom.teken 2 Char"/>
    <w:basedOn w:val="Standaardalinea-lettertype"/>
    <w:link w:val="Lijstopsomteken2"/>
    <w:uiPriority w:val="99"/>
    <w:locked/>
    <w:rsid w:val="00105BAC"/>
    <w:rPr>
      <w:rFonts w:eastAsia="Times New Roman" w:cstheme="minorHAnsi"/>
      <w:sz w:val="24"/>
      <w:szCs w:val="24"/>
      <w:lang w:val="nl-NL" w:eastAsia="nl-NL"/>
    </w:rPr>
  </w:style>
  <w:style w:type="paragraph" w:customStyle="1" w:styleId="vet">
    <w:name w:val="vet"/>
    <w:basedOn w:val="Standaard"/>
    <w:link w:val="vetChar"/>
    <w:uiPriority w:val="99"/>
    <w:rsid w:val="00105BAC"/>
    <w:pPr>
      <w:spacing w:before="0" w:line="240" w:lineRule="auto"/>
    </w:pPr>
    <w:rPr>
      <w:rFonts w:ascii="Times New Roman" w:eastAsia="Times New Roman" w:hAnsi="Times New Roman" w:cs="Times New Roman"/>
      <w:b/>
      <w:bCs/>
      <w:sz w:val="24"/>
      <w:szCs w:val="24"/>
      <w:lang w:eastAsia="nl-NL"/>
    </w:rPr>
  </w:style>
  <w:style w:type="character" w:customStyle="1" w:styleId="vetChar">
    <w:name w:val="vet Char"/>
    <w:basedOn w:val="Standaardalinea-lettertype"/>
    <w:link w:val="vet"/>
    <w:uiPriority w:val="99"/>
    <w:locked/>
    <w:rsid w:val="00105BAC"/>
    <w:rPr>
      <w:rFonts w:ascii="Times New Roman" w:eastAsia="Times New Roman" w:hAnsi="Times New Roman" w:cs="Times New Roman"/>
      <w:b/>
      <w:bCs/>
      <w:sz w:val="24"/>
      <w:szCs w:val="24"/>
      <w:lang w:eastAsia="nl-NL"/>
    </w:rPr>
  </w:style>
  <w:style w:type="paragraph" w:customStyle="1" w:styleId="Default">
    <w:name w:val="Default"/>
    <w:rsid w:val="00105BAC"/>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Stijl2">
    <w:name w:val="Stijl2"/>
    <w:basedOn w:val="Standaard"/>
    <w:link w:val="Stijl2Char"/>
    <w:qFormat/>
    <w:rsid w:val="00105BAC"/>
    <w:pPr>
      <w:keepNext/>
      <w:numPr>
        <w:numId w:val="14"/>
      </w:numPr>
      <w:spacing w:after="60" w:line="276" w:lineRule="auto"/>
      <w:outlineLvl w:val="0"/>
    </w:pPr>
    <w:rPr>
      <w:rFonts w:ascii="Calibri" w:eastAsia="Times New Roman" w:hAnsi="Calibri" w:cs="Times New Roman"/>
      <w:b/>
      <w:bCs/>
      <w:color w:val="5F7B7B"/>
      <w:kern w:val="32"/>
      <w:sz w:val="32"/>
      <w:szCs w:val="28"/>
      <w:lang w:val="nl-NL" w:eastAsia="nl-NL"/>
    </w:rPr>
  </w:style>
  <w:style w:type="character" w:customStyle="1" w:styleId="Stijl2Char">
    <w:name w:val="Stijl2 Char"/>
    <w:basedOn w:val="Standaardalinea-lettertype"/>
    <w:link w:val="Stijl2"/>
    <w:rsid w:val="00105BAC"/>
    <w:rPr>
      <w:rFonts w:ascii="Calibri" w:eastAsia="Times New Roman" w:hAnsi="Calibri" w:cs="Times New Roman"/>
      <w:b/>
      <w:bCs/>
      <w:color w:val="5F7B7B"/>
      <w:kern w:val="32"/>
      <w:sz w:val="32"/>
      <w:szCs w:val="28"/>
      <w:lang w:val="nl-NL" w:eastAsia="nl-NL"/>
    </w:rPr>
  </w:style>
  <w:style w:type="paragraph" w:customStyle="1" w:styleId="Hoofdkop">
    <w:name w:val="Hoofdkop"/>
    <w:basedOn w:val="Lijstalinea"/>
    <w:link w:val="HoofdkopChar"/>
    <w:qFormat/>
    <w:rsid w:val="00105BAC"/>
    <w:pPr>
      <w:numPr>
        <w:numId w:val="29"/>
      </w:numPr>
      <w:spacing w:before="0" w:after="200" w:line="276" w:lineRule="auto"/>
      <w:contextualSpacing/>
      <w:jc w:val="center"/>
    </w:pPr>
    <w:rPr>
      <w:rFonts w:ascii="Calibri" w:eastAsiaTheme="majorEastAsia" w:hAnsi="Calibri" w:cstheme="majorBidi"/>
      <w:b/>
      <w:caps/>
      <w:color w:val="E7500F"/>
      <w:sz w:val="56"/>
      <w:szCs w:val="56"/>
    </w:rPr>
  </w:style>
  <w:style w:type="character" w:customStyle="1" w:styleId="HoofdkopChar">
    <w:name w:val="Hoofdkop Char"/>
    <w:basedOn w:val="LijstalineaChar"/>
    <w:link w:val="Hoofdkop"/>
    <w:rsid w:val="00105BAC"/>
    <w:rPr>
      <w:rFonts w:ascii="Calibri" w:eastAsiaTheme="majorEastAsia" w:hAnsi="Calibri" w:cstheme="majorBidi"/>
      <w:b/>
      <w:caps/>
      <w:color w:val="E7500F"/>
      <w:sz w:val="56"/>
      <w:szCs w:val="56"/>
    </w:rPr>
  </w:style>
  <w:style w:type="paragraph" w:customStyle="1" w:styleId="Opsomming3">
    <w:name w:val="Opsomming 3"/>
    <w:basedOn w:val="Lijstalinea"/>
    <w:link w:val="Opsomming3Char"/>
    <w:qFormat/>
    <w:rsid w:val="002D165D"/>
    <w:pPr>
      <w:numPr>
        <w:ilvl w:val="1"/>
        <w:numId w:val="18"/>
      </w:numPr>
      <w:spacing w:before="0" w:after="0"/>
    </w:pPr>
  </w:style>
  <w:style w:type="paragraph" w:customStyle="1" w:styleId="Opsomming4">
    <w:name w:val="Opsomming 4"/>
    <w:basedOn w:val="Lijstalinea"/>
    <w:link w:val="Opsomming4Char"/>
    <w:qFormat/>
    <w:rsid w:val="00EF4B3E"/>
    <w:pPr>
      <w:numPr>
        <w:ilvl w:val="2"/>
        <w:numId w:val="18"/>
      </w:numPr>
      <w:spacing w:before="0" w:after="0"/>
      <w:ind w:left="2154" w:hanging="357"/>
    </w:pPr>
  </w:style>
  <w:style w:type="character" w:customStyle="1" w:styleId="Opsomming3Char">
    <w:name w:val="Opsomming 3 Char"/>
    <w:basedOn w:val="LijstalineaChar"/>
    <w:link w:val="Opsomming3"/>
    <w:rsid w:val="002D165D"/>
    <w:rPr>
      <w:sz w:val="20"/>
      <w:szCs w:val="20"/>
    </w:rPr>
  </w:style>
  <w:style w:type="paragraph" w:styleId="Normaalweb">
    <w:name w:val="Normal (Web)"/>
    <w:basedOn w:val="Standaard"/>
    <w:uiPriority w:val="99"/>
    <w:unhideWhenUsed/>
    <w:rsid w:val="00D60B08"/>
    <w:pPr>
      <w:spacing w:before="100" w:beforeAutospacing="1" w:after="100" w:afterAutospacing="1" w:line="240" w:lineRule="auto"/>
      <w:jc w:val="left"/>
    </w:pPr>
    <w:rPr>
      <w:rFonts w:ascii="Times New Roman" w:eastAsia="Times New Roman" w:hAnsi="Times New Roman" w:cs="Times New Roman"/>
      <w:sz w:val="24"/>
      <w:szCs w:val="24"/>
      <w:lang w:val="nl-NL" w:eastAsia="nl-NL"/>
    </w:rPr>
  </w:style>
  <w:style w:type="character" w:customStyle="1" w:styleId="Opsomming4Char">
    <w:name w:val="Opsomming 4 Char"/>
    <w:basedOn w:val="LijstalineaChar"/>
    <w:link w:val="Opsomming4"/>
    <w:rsid w:val="00EF4B3E"/>
    <w:rPr>
      <w:sz w:val="20"/>
      <w:szCs w:val="20"/>
    </w:rPr>
  </w:style>
  <w:style w:type="paragraph" w:styleId="Voetnoottekst">
    <w:name w:val="footnote text"/>
    <w:basedOn w:val="Standaard"/>
    <w:link w:val="VoetnoottekstChar"/>
    <w:uiPriority w:val="99"/>
    <w:semiHidden/>
    <w:unhideWhenUsed/>
    <w:rsid w:val="00D60B08"/>
    <w:pPr>
      <w:spacing w:before="0" w:after="0" w:line="240" w:lineRule="auto"/>
      <w:jc w:val="left"/>
    </w:pPr>
  </w:style>
  <w:style w:type="character" w:customStyle="1" w:styleId="VoetnoottekstChar">
    <w:name w:val="Voetnoottekst Char"/>
    <w:basedOn w:val="Standaardalinea-lettertype"/>
    <w:link w:val="Voetnoottekst"/>
    <w:uiPriority w:val="99"/>
    <w:semiHidden/>
    <w:rsid w:val="00D60B08"/>
    <w:rPr>
      <w:sz w:val="20"/>
      <w:szCs w:val="20"/>
    </w:rPr>
  </w:style>
  <w:style w:type="character" w:styleId="Voetnootmarkering">
    <w:name w:val="footnote reference"/>
    <w:basedOn w:val="Standaardalinea-lettertype"/>
    <w:uiPriority w:val="99"/>
    <w:semiHidden/>
    <w:unhideWhenUsed/>
    <w:rsid w:val="00D60B08"/>
    <w:rPr>
      <w:vertAlign w:val="superscript"/>
    </w:rPr>
  </w:style>
  <w:style w:type="character" w:customStyle="1" w:styleId="cf01">
    <w:name w:val="cf01"/>
    <w:basedOn w:val="Standaardalinea-lettertype"/>
    <w:rsid w:val="00D60B08"/>
    <w:rPr>
      <w:rFonts w:ascii="Segoe UI" w:hAnsi="Segoe UI" w:cs="Segoe UI" w:hint="default"/>
      <w:sz w:val="18"/>
      <w:szCs w:val="18"/>
    </w:rPr>
  </w:style>
  <w:style w:type="paragraph" w:customStyle="1" w:styleId="Brieftitel">
    <w:name w:val="Brieftitel"/>
    <w:basedOn w:val="Standaard"/>
    <w:link w:val="BrieftitelChar"/>
    <w:qFormat/>
    <w:rsid w:val="00610C87"/>
    <w:pPr>
      <w:spacing w:line="276" w:lineRule="auto"/>
      <w:jc w:val="center"/>
    </w:pPr>
    <w:rPr>
      <w:rFonts w:cstheme="minorHAnsi"/>
      <w:b/>
      <w:bCs/>
      <w:sz w:val="28"/>
      <w:szCs w:val="28"/>
    </w:rPr>
  </w:style>
  <w:style w:type="character" w:customStyle="1" w:styleId="BrieftitelChar">
    <w:name w:val="Brieftitel Char"/>
    <w:basedOn w:val="Standaardalinea-lettertype"/>
    <w:link w:val="Brieftitel"/>
    <w:rsid w:val="00610C87"/>
    <w:rPr>
      <w:rFonts w:cstheme="minorHAnsi"/>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9043263">
      <w:bodyDiv w:val="1"/>
      <w:marLeft w:val="0"/>
      <w:marRight w:val="0"/>
      <w:marTop w:val="0"/>
      <w:marBottom w:val="0"/>
      <w:divBdr>
        <w:top w:val="none" w:sz="0" w:space="0" w:color="auto"/>
        <w:left w:val="none" w:sz="0" w:space="0" w:color="auto"/>
        <w:bottom w:val="none" w:sz="0" w:space="0" w:color="auto"/>
        <w:right w:val="none" w:sz="0" w:space="0" w:color="auto"/>
      </w:divBdr>
    </w:div>
    <w:div w:id="592475703">
      <w:bodyDiv w:val="1"/>
      <w:marLeft w:val="0"/>
      <w:marRight w:val="0"/>
      <w:marTop w:val="0"/>
      <w:marBottom w:val="0"/>
      <w:divBdr>
        <w:top w:val="none" w:sz="0" w:space="0" w:color="auto"/>
        <w:left w:val="none" w:sz="0" w:space="0" w:color="auto"/>
        <w:bottom w:val="none" w:sz="0" w:space="0" w:color="auto"/>
        <w:right w:val="none" w:sz="0" w:space="0" w:color="auto"/>
      </w:divBdr>
    </w:div>
    <w:div w:id="727611164">
      <w:bodyDiv w:val="1"/>
      <w:marLeft w:val="0"/>
      <w:marRight w:val="0"/>
      <w:marTop w:val="0"/>
      <w:marBottom w:val="0"/>
      <w:divBdr>
        <w:top w:val="none" w:sz="0" w:space="0" w:color="auto"/>
        <w:left w:val="none" w:sz="0" w:space="0" w:color="auto"/>
        <w:bottom w:val="none" w:sz="0" w:space="0" w:color="auto"/>
        <w:right w:val="none" w:sz="0" w:space="0" w:color="auto"/>
      </w:divBdr>
    </w:div>
    <w:div w:id="890649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1" Type="http://schemas.openxmlformats.org/officeDocument/2006/relationships/hyperlink" Target="https://www.departementzorg.be/nl/infectieziekte/hepatiti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eidi\Downloads\VWVJ_Wordtemplate.dotx" TargetMode="External"/></Relationships>
</file>

<file path=word/theme/theme1.xml><?xml version="1.0" encoding="utf-8"?>
<a:theme xmlns:a="http://schemas.openxmlformats.org/drawingml/2006/main" name="Kantoorthema">
  <a:themeElements>
    <a:clrScheme name="VWVJ">
      <a:dk1>
        <a:srgbClr val="000000"/>
      </a:dk1>
      <a:lt1>
        <a:srgbClr val="FFFFFF"/>
      </a:lt1>
      <a:dk2>
        <a:srgbClr val="5F7B7B"/>
      </a:dk2>
      <a:lt2>
        <a:srgbClr val="D8ECE3"/>
      </a:lt2>
      <a:accent1>
        <a:srgbClr val="5F7B7B"/>
      </a:accent1>
      <a:accent2>
        <a:srgbClr val="978773"/>
      </a:accent2>
      <a:accent3>
        <a:srgbClr val="207973"/>
      </a:accent3>
      <a:accent4>
        <a:srgbClr val="BB5900"/>
      </a:accent4>
      <a:accent5>
        <a:srgbClr val="799F8F"/>
      </a:accent5>
      <a:accent6>
        <a:srgbClr val="F08A34"/>
      </a:accent6>
      <a:hlink>
        <a:srgbClr val="207873"/>
      </a:hlink>
      <a:folHlink>
        <a:srgbClr val="BA5800"/>
      </a:folHlink>
    </a:clrScheme>
    <a:fontScheme name="VWVJ">
      <a:majorFont>
        <a:latin typeface="Verdana Pro"/>
        <a:ea typeface=""/>
        <a:cs typeface=""/>
      </a:majorFont>
      <a:minorFont>
        <a:latin typeface="Verdana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ADA8E568FD11E418B28CFB504545DCF" ma:contentTypeVersion="9" ma:contentTypeDescription="Een nieuw document maken." ma:contentTypeScope="" ma:versionID="313dcdc5f8d55db73eb661ced15312cc">
  <xsd:schema xmlns:xsd="http://www.w3.org/2001/XMLSchema" xmlns:xs="http://www.w3.org/2001/XMLSchema" xmlns:p="http://schemas.microsoft.com/office/2006/metadata/properties" xmlns:ns2="ac5b1a37-6861-4a22-82bf-45a87042f8af" xmlns:ns3="72b1ad86-611a-4912-ac60-1ccc0f150f76" targetNamespace="http://schemas.microsoft.com/office/2006/metadata/properties" ma:root="true" ma:fieldsID="46b89debc6e53470ffe1b22f59085215" ns2:_="" ns3:_="">
    <xsd:import namespace="ac5b1a37-6861-4a22-82bf-45a87042f8af"/>
    <xsd:import namespace="72b1ad86-611a-4912-ac60-1ccc0f150f76"/>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5b1a37-6861-4a22-82bf-45a87042f8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Afbeeldingtags" ma:readOnly="false" ma:fieldId="{5cf76f15-5ced-4ddc-b409-7134ff3c332f}" ma:taxonomyMulti="true" ma:sspId="500c23c0-2aca-4e5d-a663-9746dba0c413"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2b1ad86-611a-4912-ac60-1ccc0f150f76"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a2e3879-83ea-4e91-8d37-1f9938ab206a}" ma:internalName="TaxCatchAll" ma:showField="CatchAllData" ma:web="72b1ad86-611a-4912-ac60-1ccc0f150f7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c5b1a37-6861-4a22-82bf-45a87042f8af">
      <Terms xmlns="http://schemas.microsoft.com/office/infopath/2007/PartnerControls"/>
    </lcf76f155ced4ddcb4097134ff3c332f>
    <TaxCatchAll xmlns="72b1ad86-611a-4912-ac60-1ccc0f150f76" xsi:nil="true"/>
  </documentManagement>
</p:properties>
</file>

<file path=customXml/itemProps1.xml><?xml version="1.0" encoding="utf-8"?>
<ds:datastoreItem xmlns:ds="http://schemas.openxmlformats.org/officeDocument/2006/customXml" ds:itemID="{D12E87FC-7993-4569-A795-03DE5136BB47}">
  <ds:schemaRefs>
    <ds:schemaRef ds:uri="http://schemas.openxmlformats.org/officeDocument/2006/bibliography"/>
  </ds:schemaRefs>
</ds:datastoreItem>
</file>

<file path=customXml/itemProps2.xml><?xml version="1.0" encoding="utf-8"?>
<ds:datastoreItem xmlns:ds="http://schemas.openxmlformats.org/officeDocument/2006/customXml" ds:itemID="{4473351E-62D2-4EA1-AC55-390307BBF4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5b1a37-6861-4a22-82bf-45a87042f8af"/>
    <ds:schemaRef ds:uri="72b1ad86-611a-4912-ac60-1ccc0f150f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2D0CD1B-C781-4D4A-8368-57F0C49C560D}">
  <ds:schemaRefs>
    <ds:schemaRef ds:uri="http://schemas.microsoft.com/sharepoint/v3/contenttype/forms"/>
  </ds:schemaRefs>
</ds:datastoreItem>
</file>

<file path=customXml/itemProps4.xml><?xml version="1.0" encoding="utf-8"?>
<ds:datastoreItem xmlns:ds="http://schemas.openxmlformats.org/officeDocument/2006/customXml" ds:itemID="{55D235FC-7FE4-4491-A175-BCF0F418053B}">
  <ds:schemaRefs>
    <ds:schemaRef ds:uri="http://schemas.microsoft.com/office/2006/metadata/properties"/>
    <ds:schemaRef ds:uri="http://schemas.microsoft.com/office/infopath/2007/PartnerControls"/>
    <ds:schemaRef ds:uri="ac5b1a37-6861-4a22-82bf-45a87042f8af"/>
    <ds:schemaRef ds:uri="72b1ad86-611a-4912-ac60-1ccc0f150f76"/>
  </ds:schemaRefs>
</ds:datastoreItem>
</file>

<file path=docProps/app.xml><?xml version="1.0" encoding="utf-8"?>
<Properties xmlns="http://schemas.openxmlformats.org/officeDocument/2006/extended-properties" xmlns:vt="http://schemas.openxmlformats.org/officeDocument/2006/docPropsVTypes">
  <Template>VWVJ_Wordtemplate</Template>
  <TotalTime>2</TotalTime>
  <Pages>2</Pages>
  <Words>225</Words>
  <Characters>1241</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Anouk</dc:creator>
  <cp:keywords/>
  <dc:description/>
  <cp:lastModifiedBy>Heidi Castryck</cp:lastModifiedBy>
  <cp:revision>5</cp:revision>
  <dcterms:created xsi:type="dcterms:W3CDTF">2023-07-03T12:14:00Z</dcterms:created>
  <dcterms:modified xsi:type="dcterms:W3CDTF">2025-02-09T15:17:00Z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0x0101008ADA8E568FD11E418B28CFB504545DCF</vt:lpwstr>
  </property>
  <property fmtid="{D5CDD505-2E9C-101B-9397-08002B2CF9AE}" pid="3" name="MediaServiceImageTags">
    <vt:lpwstr/>
  </property>
</Properties>
</file>