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43CD7" w14:textId="1E537418" w:rsidR="008444B8" w:rsidRDefault="006B0818" w:rsidP="00815F44">
      <w:pPr>
        <w:pStyle w:val="Kop4"/>
      </w:pPr>
      <w:r>
        <w:rPr>
          <w:caps/>
          <w:noProof/>
        </w:rPr>
        <w:drawing>
          <wp:anchor distT="0" distB="0" distL="114300" distR="114300" simplePos="0" relativeHeight="251682816" behindDoc="0" locked="0" layoutInCell="1" allowOverlap="1" wp14:anchorId="699CFE29" wp14:editId="7283D2D2">
            <wp:simplePos x="0" y="0"/>
            <wp:positionH relativeFrom="column">
              <wp:posOffset>4099560</wp:posOffset>
            </wp:positionH>
            <wp:positionV relativeFrom="paragraph">
              <wp:posOffset>-395605</wp:posOffset>
            </wp:positionV>
            <wp:extent cx="2251293" cy="799919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293" cy="799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Toc124351876"/>
      <w:bookmarkStart w:id="1" w:name="_Toc124351621"/>
    </w:p>
    <w:p w14:paraId="029973A5" w14:textId="53F639E3" w:rsidR="006B0818" w:rsidRDefault="006B0818" w:rsidP="006B0818"/>
    <w:p w14:paraId="2817951B" w14:textId="0008C81D" w:rsidR="006B0818" w:rsidRPr="00AD0267" w:rsidRDefault="00AD0267" w:rsidP="00574B00">
      <w:pPr>
        <w:pStyle w:val="Kop2"/>
        <w:rPr>
          <w:lang w:val="nl-BE"/>
        </w:rPr>
      </w:pPr>
      <w:r w:rsidRPr="00AD0267">
        <w:rPr>
          <w:lang w:val="nl-BE"/>
        </w:rPr>
        <w:t>N</w:t>
      </w:r>
      <w:r>
        <w:rPr>
          <w:lang w:val="nl-BE"/>
        </w:rPr>
        <w:t>at-kam-methode</w:t>
      </w:r>
    </w:p>
    <w:bookmarkEnd w:id="0"/>
    <w:bookmarkEnd w:id="1"/>
    <w:p w14:paraId="3C5C80C1" w14:textId="4941A0BB" w:rsidR="003A2F6B" w:rsidRDefault="00AD0267" w:rsidP="003A2F6B">
      <w:pPr>
        <w:pStyle w:val="Kop3"/>
      </w:pPr>
      <w:r>
        <w:t>Waarvoor dient het?</w:t>
      </w:r>
    </w:p>
    <w:p w14:paraId="06A09F5E" w14:textId="28C08C80" w:rsidR="00AD0267" w:rsidRDefault="00AD0267" w:rsidP="00AD0267">
      <w:pPr>
        <w:pStyle w:val="Nummering"/>
        <w:rPr>
          <w:lang w:val="nl-BE"/>
        </w:rPr>
      </w:pPr>
      <w:r w:rsidRPr="00AD0267">
        <w:rPr>
          <w:lang w:val="nl-BE"/>
        </w:rPr>
        <w:t>De nat-kam-methode i</w:t>
      </w:r>
      <w:r>
        <w:rPr>
          <w:lang w:val="nl-BE"/>
        </w:rPr>
        <w:t xml:space="preserve">s de beste manier om </w:t>
      </w:r>
      <w:r w:rsidRPr="00AD0267">
        <w:rPr>
          <w:b/>
          <w:bCs/>
          <w:lang w:val="nl-BE"/>
        </w:rPr>
        <w:t>levende hoofdluizen op te sporen</w:t>
      </w:r>
      <w:r>
        <w:rPr>
          <w:lang w:val="nl-BE"/>
        </w:rPr>
        <w:t>. Visuele inspectie of kammen van droog haar is niet voldoende om levende hoofdluizen aan te tonen.</w:t>
      </w:r>
    </w:p>
    <w:p w14:paraId="13E2987B" w14:textId="6B8E7E97" w:rsidR="00AD0267" w:rsidRPr="00AD0267" w:rsidRDefault="00AD0267" w:rsidP="00AD0267">
      <w:pPr>
        <w:pStyle w:val="Nummering"/>
        <w:rPr>
          <w:lang w:val="nl-BE"/>
        </w:rPr>
      </w:pPr>
      <w:r>
        <w:rPr>
          <w:lang w:val="nl-BE"/>
        </w:rPr>
        <w:t xml:space="preserve">De nat-kam- methode is de beste manier om </w:t>
      </w:r>
      <w:r w:rsidRPr="00AD0267">
        <w:rPr>
          <w:b/>
          <w:bCs/>
          <w:lang w:val="nl-BE"/>
        </w:rPr>
        <w:t>hoofdluizen te behandelen</w:t>
      </w:r>
      <w:r>
        <w:rPr>
          <w:lang w:val="nl-BE"/>
        </w:rPr>
        <w:t xml:space="preserve">. Herhaal de nat-kam-methode om de 4 dagen tijdens 14 dagen. Dit wil zeggen op dag 1, dag 5, dag 9 en dag 13. Zijn er na 14 dagen nog steeds levende luizen te vinden? </w:t>
      </w:r>
      <w:r w:rsidR="005D1EE8">
        <w:rPr>
          <w:lang w:val="nl-BE"/>
        </w:rPr>
        <w:t>H</w:t>
      </w:r>
      <w:r>
        <w:rPr>
          <w:lang w:val="nl-BE"/>
        </w:rPr>
        <w:t>erhaal dan de behandeling voor nog eens 14 dagen.</w:t>
      </w:r>
    </w:p>
    <w:p w14:paraId="2CB57339" w14:textId="7F6E65BB" w:rsidR="00AD0267" w:rsidRDefault="00AD0267" w:rsidP="00AD0267">
      <w:pPr>
        <w:pStyle w:val="Kop3"/>
      </w:pPr>
      <w:r>
        <w:t>Wat heb je nodig?</w:t>
      </w:r>
    </w:p>
    <w:p w14:paraId="5340B786" w14:textId="76D763E4" w:rsidR="00AD0267" w:rsidRPr="00AD0267" w:rsidRDefault="00AD0267" w:rsidP="00AD0267">
      <w:r w:rsidRPr="00AD0267">
        <w:drawing>
          <wp:inline distT="0" distB="0" distL="0" distR="0" wp14:anchorId="40201225" wp14:editId="5C6177CA">
            <wp:extent cx="4163728" cy="4311650"/>
            <wp:effectExtent l="0" t="0" r="8255" b="0"/>
            <wp:docPr id="873430598" name="Afbeelding 1" descr="Afbeelding met kam, tekst, fles, Huisraa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30598" name="Afbeelding 1" descr="Afbeelding met kam, tekst, fles, Huisraad&#10;&#10;Automatisch gegenereerde beschrijv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73060" cy="432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5976F" w14:textId="77777777" w:rsidR="0010402D" w:rsidRDefault="0010402D">
      <w:pPr>
        <w:spacing w:before="0" w:after="160" w:line="259" w:lineRule="auto"/>
        <w:jc w:val="left"/>
        <w:rPr>
          <w:rFonts w:eastAsiaTheme="majorEastAsia" w:cstheme="majorBidi"/>
          <w:color w:val="BB5900" w:themeColor="accent4"/>
          <w:sz w:val="32"/>
          <w:szCs w:val="24"/>
        </w:rPr>
      </w:pPr>
      <w:r>
        <w:br w:type="page"/>
      </w:r>
    </w:p>
    <w:p w14:paraId="6481810B" w14:textId="70F767CE" w:rsidR="00AD0267" w:rsidRPr="00AD0267" w:rsidRDefault="00AD0267" w:rsidP="00AD0267">
      <w:pPr>
        <w:pStyle w:val="Kop3"/>
      </w:pPr>
      <w:r>
        <w:lastRenderedPageBreak/>
        <w:t>Hoe ga je te werk?</w:t>
      </w:r>
      <w:r w:rsidR="00D76A27" w:rsidRPr="00D76A27">
        <w:rPr>
          <w:noProof/>
        </w:rPr>
        <w:t xml:space="preserve"> </w:t>
      </w:r>
    </w:p>
    <w:p w14:paraId="34F8C397" w14:textId="3E8A339A" w:rsidR="00FA78E7" w:rsidRDefault="00FA78E7" w:rsidP="00AD0267">
      <w:pPr>
        <w:pStyle w:val="Link"/>
        <w:spacing w:before="0" w:after="0" w:line="240" w:lineRule="auto"/>
      </w:pPr>
    </w:p>
    <w:p w14:paraId="055F8773" w14:textId="5E5634AF" w:rsidR="00444305" w:rsidRDefault="00D76A27" w:rsidP="00FA78E7">
      <w:pPr>
        <w:pStyle w:val="Link"/>
        <w:spacing w:before="0" w:after="0" w:line="240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681614" wp14:editId="17EB26D6">
                <wp:simplePos x="0" y="0"/>
                <wp:positionH relativeFrom="margin">
                  <wp:posOffset>4171950</wp:posOffset>
                </wp:positionH>
                <wp:positionV relativeFrom="paragraph">
                  <wp:posOffset>928370</wp:posOffset>
                </wp:positionV>
                <wp:extent cx="527050" cy="792000"/>
                <wp:effectExtent l="0" t="0" r="0" b="8255"/>
                <wp:wrapNone/>
                <wp:docPr id="2035808985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ABB247" w14:textId="4755EDA1" w:rsidR="00D76A27" w:rsidRPr="004439F6" w:rsidRDefault="00D76A27" w:rsidP="00D76A27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81614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328.5pt;margin-top:73.1pt;width:41.5pt;height:62.3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" filled="f" stroked="f">
                <v:fill o:detectmouseclick="t"/>
                <v:textbox>
                  <w:txbxContent>
                    <w:p w14:paraId="74ABB247" w14:textId="4755EDA1" w:rsidR="00D76A27" w:rsidRPr="004439F6" w:rsidRDefault="00D76A27" w:rsidP="00D76A27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AA462C" wp14:editId="6C2BB676">
                <wp:simplePos x="0" y="0"/>
                <wp:positionH relativeFrom="margin">
                  <wp:posOffset>2705100</wp:posOffset>
                </wp:positionH>
                <wp:positionV relativeFrom="paragraph">
                  <wp:posOffset>926465</wp:posOffset>
                </wp:positionV>
                <wp:extent cx="527050" cy="792000"/>
                <wp:effectExtent l="0" t="0" r="0" b="8255"/>
                <wp:wrapNone/>
                <wp:docPr id="1904112403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1CE5D2" w14:textId="7C80CFAA" w:rsidR="00D76A27" w:rsidRPr="004439F6" w:rsidRDefault="00D76A27" w:rsidP="00D76A27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A462C" id="_x0000_s1027" type="#_x0000_t202" style="position:absolute;left:0;text-align:left;margin-left:213pt;margin-top:72.95pt;width:41.5pt;height:62.3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" filled="f" stroked="f">
                <v:fill o:detectmouseclick="t"/>
                <v:textbox>
                  <w:txbxContent>
                    <w:p w14:paraId="6B1CE5D2" w14:textId="7C80CFAA" w:rsidR="00D76A27" w:rsidRPr="004439F6" w:rsidRDefault="00D76A27" w:rsidP="00D76A27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150125" wp14:editId="572A25ED">
                <wp:simplePos x="0" y="0"/>
                <wp:positionH relativeFrom="margin">
                  <wp:posOffset>-184150</wp:posOffset>
                </wp:positionH>
                <wp:positionV relativeFrom="paragraph">
                  <wp:posOffset>907415</wp:posOffset>
                </wp:positionV>
                <wp:extent cx="527050" cy="792000"/>
                <wp:effectExtent l="0" t="0" r="0" b="8255"/>
                <wp:wrapNone/>
                <wp:docPr id="84349717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E07F55" w14:textId="77777777" w:rsidR="00F12F80" w:rsidRPr="004439F6" w:rsidRDefault="00F12F80" w:rsidP="00F12F80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50125" id="_x0000_s1028" type="#_x0000_t202" style="position:absolute;left:0;text-align:left;margin-left:-14.5pt;margin-top:71.45pt;width:41.5pt;height:62.3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" filled="f" stroked="f">
                <v:fill o:detectmouseclick="t"/>
                <v:textbox>
                  <w:txbxContent>
                    <w:p w14:paraId="2DE07F55" w14:textId="77777777" w:rsidR="00F12F80" w:rsidRPr="004439F6" w:rsidRDefault="00F12F80" w:rsidP="00F12F80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2F8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1F4B39" wp14:editId="6AA1E06B">
                <wp:simplePos x="0" y="0"/>
                <wp:positionH relativeFrom="margin">
                  <wp:posOffset>1270000</wp:posOffset>
                </wp:positionH>
                <wp:positionV relativeFrom="paragraph">
                  <wp:posOffset>932815</wp:posOffset>
                </wp:positionV>
                <wp:extent cx="527050" cy="792000"/>
                <wp:effectExtent l="0" t="0" r="0" b="8255"/>
                <wp:wrapNone/>
                <wp:docPr id="16979784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85CC0A" w14:textId="74363425" w:rsidR="00F12F80" w:rsidRPr="004439F6" w:rsidRDefault="00F12F80" w:rsidP="00F12F80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F4B39" id="_x0000_s1029" type="#_x0000_t202" style="position:absolute;left:0;text-align:left;margin-left:100pt;margin-top:73.45pt;width:41.5pt;height:62.3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" filled="f" stroked="f">
                <v:fill o:detectmouseclick="t"/>
                <v:textbox>
                  <w:txbxContent>
                    <w:p w14:paraId="0085CC0A" w14:textId="74363425" w:rsidR="00F12F80" w:rsidRPr="004439F6" w:rsidRDefault="00F12F80" w:rsidP="00F12F80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0267" w:rsidRPr="00AD0267">
        <w:drawing>
          <wp:inline distT="0" distB="0" distL="0" distR="0" wp14:anchorId="4005538A" wp14:editId="47656E02">
            <wp:extent cx="1423883" cy="1377950"/>
            <wp:effectExtent l="0" t="0" r="5080" b="0"/>
            <wp:docPr id="1178125858" name="Afbeelding 1" descr="Afbeelding met Tekenfilm, Animatie, clipar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125858" name="Afbeelding 1" descr="Afbeelding met Tekenfilm, Animatie, clipart, illustratie&#10;&#10;Automatisch gegenereerde beschrijv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9197" cy="139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267" w:rsidRPr="00AD0267">
        <w:rPr>
          <w:noProof/>
        </w:rPr>
        <w:t xml:space="preserve"> </w:t>
      </w:r>
      <w:r w:rsidR="00AD0267" w:rsidRPr="00AD0267">
        <w:drawing>
          <wp:inline distT="0" distB="0" distL="0" distR="0" wp14:anchorId="4830ACD2" wp14:editId="61B09927">
            <wp:extent cx="1419400" cy="1355090"/>
            <wp:effectExtent l="0" t="0" r="9525" b="0"/>
            <wp:docPr id="1619289128" name="Afbeelding 1" descr="Afbeelding met tekenfilm, Animatie, Tekenfilm, clip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89128" name="Afbeelding 1" descr="Afbeelding met tekenfilm, Animatie, Tekenfilm, clipart&#10;&#10;Automatisch gegenereerde beschrijvi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6063" cy="137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267" w:rsidRPr="00AD0267">
        <w:rPr>
          <w:noProof/>
        </w:rPr>
        <w:t xml:space="preserve"> </w:t>
      </w:r>
      <w:r w:rsidR="00AD0267" w:rsidRPr="00AD0267">
        <w:rPr>
          <w:noProof/>
        </w:rPr>
        <w:drawing>
          <wp:inline distT="0" distB="0" distL="0" distR="0" wp14:anchorId="4023C87C" wp14:editId="4C8EFFAD">
            <wp:extent cx="1389801" cy="1353820"/>
            <wp:effectExtent l="0" t="0" r="1270" b="0"/>
            <wp:docPr id="1084996478" name="Afbeelding 1" descr="Afbeelding met Tekenfilm, clipart, illustratie, Anim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96478" name="Afbeelding 1" descr="Afbeelding met Tekenfilm, clipart, illustratie, Animatie&#10;&#10;Automatisch gegenereerde beschrijvi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5479" cy="136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267" w:rsidRPr="00AD0267">
        <w:rPr>
          <w:noProof/>
        </w:rPr>
        <w:t xml:space="preserve"> </w:t>
      </w:r>
      <w:r w:rsidR="00AD0267" w:rsidRPr="00AD0267">
        <w:rPr>
          <w:noProof/>
        </w:rPr>
        <w:drawing>
          <wp:inline distT="0" distB="0" distL="0" distR="0" wp14:anchorId="33C215BB" wp14:editId="234992BE">
            <wp:extent cx="1410648" cy="1342390"/>
            <wp:effectExtent l="0" t="0" r="0" b="0"/>
            <wp:docPr id="681368854" name="Afbeelding 1" descr="Afbeelding met Tekenfilm, clipart, Animatie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68854" name="Afbeelding 1" descr="Afbeelding met Tekenfilm, clipart, Animatie, illustratie&#10;&#10;Automatisch gegenereerde beschrijvi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4507" cy="13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7"/>
        <w:gridCol w:w="2267"/>
      </w:tblGrid>
      <w:tr w:rsidR="004439F6" w:rsidRPr="00D336B4" w14:paraId="694DB068" w14:textId="77777777" w:rsidTr="004439F6">
        <w:tc>
          <w:tcPr>
            <w:tcW w:w="2266" w:type="dxa"/>
          </w:tcPr>
          <w:p w14:paraId="42C315A1" w14:textId="14420D4F" w:rsidR="00FA78E7" w:rsidRPr="004C0BB1" w:rsidRDefault="00FA78E7" w:rsidP="004C0BB1">
            <w:pPr>
              <w:spacing w:before="120" w:after="0" w:line="240" w:lineRule="auto"/>
              <w:rPr>
                <w:szCs w:val="18"/>
              </w:rPr>
            </w:pPr>
            <w:r w:rsidRPr="004C0BB1">
              <w:rPr>
                <w:szCs w:val="18"/>
              </w:rPr>
              <w:t>Je kind zit voorovergebogen over de wasbak of het bad. Maak het haar zeer nat met lauw water</w:t>
            </w:r>
            <w:r w:rsidR="0010402D" w:rsidRPr="004C0BB1">
              <w:rPr>
                <w:szCs w:val="18"/>
              </w:rPr>
              <w:t>.</w:t>
            </w:r>
          </w:p>
        </w:tc>
        <w:tc>
          <w:tcPr>
            <w:tcW w:w="2267" w:type="dxa"/>
          </w:tcPr>
          <w:p w14:paraId="51219FD3" w14:textId="449AE359" w:rsidR="00FA78E7" w:rsidRPr="00D336B4" w:rsidRDefault="00FA78E7" w:rsidP="0010402D">
            <w:pPr>
              <w:spacing w:before="120" w:after="0" w:line="240" w:lineRule="auto"/>
              <w:rPr>
                <w:szCs w:val="18"/>
              </w:rPr>
            </w:pPr>
            <w:r w:rsidRPr="00D336B4">
              <w:rPr>
                <w:szCs w:val="18"/>
              </w:rPr>
              <w:t>Wrijf het haar in met heel veel conditioner</w:t>
            </w:r>
            <w:r w:rsidR="0010402D" w:rsidRPr="00D336B4">
              <w:rPr>
                <w:szCs w:val="18"/>
              </w:rPr>
              <w:t>.</w:t>
            </w:r>
          </w:p>
        </w:tc>
        <w:tc>
          <w:tcPr>
            <w:tcW w:w="2267" w:type="dxa"/>
          </w:tcPr>
          <w:p w14:paraId="11FD2F6E" w14:textId="0510ADFE" w:rsidR="00FA78E7" w:rsidRPr="00D336B4" w:rsidRDefault="00FA78E7" w:rsidP="0010402D">
            <w:pPr>
              <w:spacing w:before="120" w:after="0" w:line="240" w:lineRule="auto"/>
              <w:rPr>
                <w:szCs w:val="18"/>
              </w:rPr>
            </w:pPr>
            <w:r w:rsidRPr="00D336B4">
              <w:rPr>
                <w:szCs w:val="18"/>
              </w:rPr>
              <w:t>Kam de knopen uit het haar met een gewone kam</w:t>
            </w:r>
            <w:r w:rsidR="0010402D" w:rsidRPr="00D336B4">
              <w:rPr>
                <w:szCs w:val="18"/>
              </w:rPr>
              <w:t>.</w:t>
            </w:r>
          </w:p>
        </w:tc>
        <w:tc>
          <w:tcPr>
            <w:tcW w:w="2267" w:type="dxa"/>
          </w:tcPr>
          <w:p w14:paraId="1506A3AC" w14:textId="77777777" w:rsidR="0010402D" w:rsidRPr="00D336B4" w:rsidRDefault="00FA78E7" w:rsidP="0010402D">
            <w:pPr>
              <w:spacing w:before="120" w:after="0" w:line="240" w:lineRule="auto"/>
              <w:rPr>
                <w:szCs w:val="18"/>
              </w:rPr>
            </w:pPr>
            <w:r w:rsidRPr="00D336B4">
              <w:rPr>
                <w:szCs w:val="18"/>
              </w:rPr>
              <w:t xml:space="preserve">Kam met de luizenkam van achter naar voor, dus van de nek naar het voorhoofd. </w:t>
            </w:r>
          </w:p>
          <w:p w14:paraId="39115744" w14:textId="3615C35D" w:rsidR="00FA78E7" w:rsidRPr="00D336B4" w:rsidRDefault="00FA78E7" w:rsidP="0010402D">
            <w:pPr>
              <w:spacing w:before="120" w:after="0" w:line="240" w:lineRule="auto"/>
              <w:rPr>
                <w:szCs w:val="18"/>
              </w:rPr>
            </w:pPr>
            <w:r w:rsidRPr="00D336B4">
              <w:rPr>
                <w:szCs w:val="18"/>
              </w:rPr>
              <w:t>Druk de kam goed tegen de hoofdhuid.</w:t>
            </w:r>
          </w:p>
        </w:tc>
      </w:tr>
    </w:tbl>
    <w:p w14:paraId="010FE43D" w14:textId="5D63FF02" w:rsidR="00AD0267" w:rsidRDefault="00D76A27" w:rsidP="0010402D">
      <w:pPr>
        <w:spacing w:before="0" w:after="0" w:line="240" w:lineRule="aut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3ADBC6" wp14:editId="63275D91">
                <wp:simplePos x="0" y="0"/>
                <wp:positionH relativeFrom="margin">
                  <wp:posOffset>4171950</wp:posOffset>
                </wp:positionH>
                <wp:positionV relativeFrom="paragraph">
                  <wp:posOffset>882650</wp:posOffset>
                </wp:positionV>
                <wp:extent cx="527050" cy="792000"/>
                <wp:effectExtent l="0" t="0" r="0" b="8255"/>
                <wp:wrapNone/>
                <wp:docPr id="178789789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EA5605" w14:textId="657E5F85" w:rsidR="00D76A27" w:rsidRPr="004439F6" w:rsidRDefault="00D76A27" w:rsidP="00D76A27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ADBC6" id="_x0000_s1030" type="#_x0000_t202" style="position:absolute;left:0;text-align:left;margin-left:328.5pt;margin-top:69.5pt;width:41.5pt;height:62.3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" filled="f" stroked="f">
                <v:fill o:detectmouseclick="t"/>
                <v:textbox>
                  <w:txbxContent>
                    <w:p w14:paraId="79EA5605" w14:textId="657E5F85" w:rsidR="00D76A27" w:rsidRPr="004439F6" w:rsidRDefault="00D76A27" w:rsidP="00D76A27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0B3626F" wp14:editId="5CEFAC56">
                <wp:simplePos x="0" y="0"/>
                <wp:positionH relativeFrom="margin">
                  <wp:posOffset>2698750</wp:posOffset>
                </wp:positionH>
                <wp:positionV relativeFrom="paragraph">
                  <wp:posOffset>876300</wp:posOffset>
                </wp:positionV>
                <wp:extent cx="527050" cy="792000"/>
                <wp:effectExtent l="0" t="0" r="0" b="8255"/>
                <wp:wrapNone/>
                <wp:docPr id="1347914349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F362F7" w14:textId="05005C87" w:rsidR="00D76A27" w:rsidRPr="004439F6" w:rsidRDefault="00D76A27" w:rsidP="00D76A27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3626F" id="_x0000_s1031" type="#_x0000_t202" style="position:absolute;left:0;text-align:left;margin-left:212.5pt;margin-top:69pt;width:41.5pt;height:62.3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" filled="f" stroked="f">
                <v:fill o:detectmouseclick="t"/>
                <v:textbox>
                  <w:txbxContent>
                    <w:p w14:paraId="4CF362F7" w14:textId="05005C87" w:rsidR="00D76A27" w:rsidRPr="004439F6" w:rsidRDefault="00D76A27" w:rsidP="00D76A27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75BDCC" wp14:editId="79F52758">
                <wp:simplePos x="0" y="0"/>
                <wp:positionH relativeFrom="margin">
                  <wp:posOffset>1276350</wp:posOffset>
                </wp:positionH>
                <wp:positionV relativeFrom="paragraph">
                  <wp:posOffset>863600</wp:posOffset>
                </wp:positionV>
                <wp:extent cx="527050" cy="792000"/>
                <wp:effectExtent l="0" t="0" r="0" b="8255"/>
                <wp:wrapNone/>
                <wp:docPr id="551333224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6C9C5E" w14:textId="4F97C5D3" w:rsidR="00D76A27" w:rsidRPr="004439F6" w:rsidRDefault="00D76A27" w:rsidP="00D76A27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5BDCC" id="_x0000_s1032" type="#_x0000_t202" style="position:absolute;left:0;text-align:left;margin-left:100.5pt;margin-top:68pt;width:41.5pt;height:62.3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" filled="f" stroked="f">
                <v:fill o:detectmouseclick="t"/>
                <v:textbox>
                  <w:txbxContent>
                    <w:p w14:paraId="146C9C5E" w14:textId="4F97C5D3" w:rsidR="00D76A27" w:rsidRPr="004439F6" w:rsidRDefault="00D76A27" w:rsidP="00D76A27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D30AAA" wp14:editId="0F1FD501">
                <wp:simplePos x="0" y="0"/>
                <wp:positionH relativeFrom="margin">
                  <wp:posOffset>-152400</wp:posOffset>
                </wp:positionH>
                <wp:positionV relativeFrom="paragraph">
                  <wp:posOffset>869950</wp:posOffset>
                </wp:positionV>
                <wp:extent cx="527050" cy="792000"/>
                <wp:effectExtent l="0" t="0" r="0" b="8255"/>
                <wp:wrapNone/>
                <wp:docPr id="955218266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8A07CA" w14:textId="25359A49" w:rsidR="00D76A27" w:rsidRPr="004439F6" w:rsidRDefault="00D76A27" w:rsidP="00D76A27">
                            <w:pPr>
                              <w:jc w:val="center"/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4439F6">
                              <w:rPr>
                                <w:b/>
                                <w:color w:val="BB5900" w:themeColor="accent4"/>
                                <w:sz w:val="40"/>
                                <w:szCs w:val="40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30AAA" id="_x0000_s1033" type="#_x0000_t202" style="position:absolute;left:0;text-align:left;margin-left:-12pt;margin-top:68.5pt;width:41.5pt;height:62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" filled="f" stroked="f">
                <v:fill o:detectmouseclick="t"/>
                <v:textbox>
                  <w:txbxContent>
                    <w:p w14:paraId="468A07CA" w14:textId="25359A49" w:rsidR="00D76A27" w:rsidRPr="004439F6" w:rsidRDefault="00D76A27" w:rsidP="00D76A27">
                      <w:pPr>
                        <w:jc w:val="center"/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4439F6">
                        <w:rPr>
                          <w:b/>
                          <w:color w:val="BB5900" w:themeColor="accent4"/>
                          <w:sz w:val="40"/>
                          <w:szCs w:val="40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0267" w:rsidRPr="00AD0267">
        <w:drawing>
          <wp:inline distT="0" distB="0" distL="0" distR="0" wp14:anchorId="5118CAA1" wp14:editId="2CDBCCEC">
            <wp:extent cx="1407519" cy="1339850"/>
            <wp:effectExtent l="0" t="0" r="2540" b="0"/>
            <wp:docPr id="294113055" name="Afbeelding 1" descr="Afbeelding met waterbak&#10;&#10;Beschrijving automatisch gegenereerd met gemiddelde betrouwbaarhe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13055" name="Afbeelding 1" descr="Afbeelding met waterbak&#10;&#10;Beschrijving automatisch gegenereerd met gemiddelde betrouwbaarhei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29071" cy="136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267" w:rsidRPr="00AD0267">
        <w:rPr>
          <w:noProof/>
        </w:rPr>
        <w:t xml:space="preserve"> </w:t>
      </w:r>
      <w:r w:rsidR="00AD0267" w:rsidRPr="00AD0267">
        <w:drawing>
          <wp:inline distT="0" distB="0" distL="0" distR="0" wp14:anchorId="3DE6C0E7" wp14:editId="05081B47">
            <wp:extent cx="1395967" cy="1328420"/>
            <wp:effectExtent l="0" t="0" r="0" b="5080"/>
            <wp:docPr id="1325129225" name="Afbeelding 1" descr="Afbeelding met tekenfilm, aanstek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129225" name="Afbeelding 1" descr="Afbeelding met tekenfilm, aansteker&#10;&#10;Automatisch gegenereerde beschrijvi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7733" cy="133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267" w:rsidRPr="00AD0267">
        <w:rPr>
          <w:noProof/>
        </w:rPr>
        <w:t xml:space="preserve"> </w:t>
      </w:r>
      <w:r w:rsidR="00AD0267" w:rsidRPr="00AD0267">
        <w:rPr>
          <w:noProof/>
        </w:rPr>
        <w:drawing>
          <wp:inline distT="0" distB="0" distL="0" distR="0" wp14:anchorId="01C41A0E" wp14:editId="73A1AC39">
            <wp:extent cx="1422400" cy="1339809"/>
            <wp:effectExtent l="0" t="0" r="6350" b="0"/>
            <wp:docPr id="435055245" name="Afbeelding 1" descr="Afbeelding met clipart, Tekenfilm, Animatie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55245" name="Afbeelding 1" descr="Afbeelding met clipart, Tekenfilm, Animatie, illustratie&#10;&#10;Automatisch gegenereerde beschrijv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4881" cy="136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267" w:rsidRPr="00AD0267">
        <w:rPr>
          <w:noProof/>
        </w:rPr>
        <w:t xml:space="preserve"> </w:t>
      </w:r>
      <w:r w:rsidR="00AD0267" w:rsidRPr="00AD0267">
        <w:rPr>
          <w:noProof/>
        </w:rPr>
        <w:drawing>
          <wp:inline distT="0" distB="0" distL="0" distR="0" wp14:anchorId="6F5A4296" wp14:editId="0F618859">
            <wp:extent cx="1371613" cy="1326495"/>
            <wp:effectExtent l="0" t="0" r="0" b="7620"/>
            <wp:docPr id="1692271358" name="Afbeelding 1" descr="Afbeelding met Tekenfilm, Animatie, illustratie, tekenfil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271358" name="Afbeelding 1" descr="Afbeelding met Tekenfilm, Animatie, illustratie, tekenfilm&#10;&#10;Automatisch gegenereerde beschrijvi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1559" cy="134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7"/>
        <w:gridCol w:w="2267"/>
      </w:tblGrid>
      <w:tr w:rsidR="00FA78E7" w:rsidRPr="00D336B4" w14:paraId="1DFAF76D" w14:textId="77777777" w:rsidTr="004439F6">
        <w:tc>
          <w:tcPr>
            <w:tcW w:w="2266" w:type="dxa"/>
          </w:tcPr>
          <w:p w14:paraId="5DE6F1F8" w14:textId="01E71732" w:rsidR="00FA78E7" w:rsidRPr="00D336B4" w:rsidRDefault="0010402D" w:rsidP="0010402D">
            <w:pPr>
              <w:spacing w:before="12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>Veeg na elke kambewe</w:t>
            </w:r>
            <w:r w:rsidR="001042CA">
              <w:rPr>
                <w:noProof/>
                <w:szCs w:val="18"/>
              </w:rPr>
              <w:t>g</w:t>
            </w:r>
            <w:r w:rsidRPr="00D336B4">
              <w:rPr>
                <w:noProof/>
                <w:szCs w:val="18"/>
              </w:rPr>
              <w:t>ing de kam af aan een wit keukenpapier en kijk of je luizen ziet. Een luis is 2 tot 4 mm groot en grijs-wit tot bruin van kleur.</w:t>
            </w:r>
          </w:p>
        </w:tc>
        <w:tc>
          <w:tcPr>
            <w:tcW w:w="2267" w:type="dxa"/>
          </w:tcPr>
          <w:p w14:paraId="7FDDAE27" w14:textId="43571E8B" w:rsidR="00FA78E7" w:rsidRPr="00D336B4" w:rsidRDefault="0010402D" w:rsidP="0010402D">
            <w:pPr>
              <w:spacing w:before="12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>Zitten er luizen tussen de tandjes van de kam, verwijder ze dan met een tandenstoker.</w:t>
            </w:r>
          </w:p>
        </w:tc>
        <w:tc>
          <w:tcPr>
            <w:tcW w:w="2267" w:type="dxa"/>
          </w:tcPr>
          <w:p w14:paraId="3929AFD5" w14:textId="77777777" w:rsidR="00FA78E7" w:rsidRPr="00D336B4" w:rsidRDefault="0010402D" w:rsidP="0010402D">
            <w:pPr>
              <w:spacing w:before="12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 xml:space="preserve">Laat je kind nu rechtop zitten. Herhaal het kammen met de luizenkam, maar nu van voor naar achter, dus van het voorhoofd naar de nek. </w:t>
            </w:r>
          </w:p>
          <w:p w14:paraId="766F000E" w14:textId="0A002617" w:rsidR="0010402D" w:rsidRPr="00D336B4" w:rsidRDefault="0010402D" w:rsidP="0010402D">
            <w:pPr>
              <w:spacing w:before="12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>Veeg telkens af aan het keukenpapier en kijk of je luizen ziet.</w:t>
            </w:r>
          </w:p>
        </w:tc>
        <w:tc>
          <w:tcPr>
            <w:tcW w:w="2267" w:type="dxa"/>
          </w:tcPr>
          <w:p w14:paraId="1B621CE3" w14:textId="5293043A" w:rsidR="00FA78E7" w:rsidRPr="00D336B4" w:rsidRDefault="0010402D" w:rsidP="0010402D">
            <w:pPr>
              <w:spacing w:before="12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>Sp</w:t>
            </w:r>
            <w:r w:rsidR="00766D31">
              <w:rPr>
                <w:noProof/>
                <w:szCs w:val="18"/>
              </w:rPr>
              <w:t>o</w:t>
            </w:r>
            <w:r w:rsidRPr="00D336B4">
              <w:rPr>
                <w:noProof/>
                <w:szCs w:val="18"/>
              </w:rPr>
              <w:t>el het haar uit en droog het met een handdoek.</w:t>
            </w:r>
          </w:p>
        </w:tc>
      </w:tr>
    </w:tbl>
    <w:p w14:paraId="4A7DC210" w14:textId="391A0137" w:rsidR="00AD0267" w:rsidRDefault="00AD0267" w:rsidP="00AD0267">
      <w:pPr>
        <w:pStyle w:val="Kop3"/>
      </w:pPr>
      <w:r>
        <w:t>Wat als je hoofdluis hebt gevonden?</w:t>
      </w:r>
    </w:p>
    <w:p w14:paraId="2EF387AE" w14:textId="1317DDE2" w:rsidR="00AD0267" w:rsidRDefault="00AD0267" w:rsidP="00BC7938">
      <w:pPr>
        <w:spacing w:before="0" w:after="0" w:line="240" w:lineRule="auto"/>
        <w:rPr>
          <w:noProof/>
        </w:rPr>
      </w:pPr>
      <w:r w:rsidRPr="00AD0267">
        <w:drawing>
          <wp:inline distT="0" distB="0" distL="0" distR="0" wp14:anchorId="71B08846" wp14:editId="36781A51">
            <wp:extent cx="1441450" cy="1357754"/>
            <wp:effectExtent l="0" t="0" r="6350" b="0"/>
            <wp:docPr id="1148979683" name="Afbeelding 1" descr="Afbeelding met clipart, Tekenfilm, illustratie, emotico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979683" name="Afbeelding 1" descr="Afbeelding met clipart, Tekenfilm, illustratie, emoticon&#10;&#10;Automatisch gegenereerde beschrijvi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56245" cy="137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0267">
        <w:rPr>
          <w:noProof/>
        </w:rPr>
        <w:t xml:space="preserve"> </w:t>
      </w:r>
      <w:r w:rsidRPr="00AD0267">
        <w:drawing>
          <wp:inline distT="0" distB="0" distL="0" distR="0" wp14:anchorId="77094A47" wp14:editId="11A88001">
            <wp:extent cx="1384300" cy="1339210"/>
            <wp:effectExtent l="0" t="0" r="6350" b="0"/>
            <wp:docPr id="513287305" name="Afbeelding 1" descr="Afbeelding met tekenfilm, Tekenfilm, glimlach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87305" name="Afbeelding 1" descr="Afbeelding met tekenfilm, Tekenfilm, glimlach&#10;&#10;Automatisch gegenereerde beschrijvi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98272" cy="135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0267">
        <w:rPr>
          <w:noProof/>
        </w:rPr>
        <w:t xml:space="preserve"> </w:t>
      </w:r>
      <w:r w:rsidRPr="00AD0267">
        <w:rPr>
          <w:noProof/>
        </w:rPr>
        <w:drawing>
          <wp:inline distT="0" distB="0" distL="0" distR="0" wp14:anchorId="61799429" wp14:editId="3B3ADA75">
            <wp:extent cx="1416050" cy="1333828"/>
            <wp:effectExtent l="0" t="0" r="0" b="0"/>
            <wp:docPr id="1729354600" name="Afbeelding 1" descr="Afbeelding met verven, tekenfilm, Kinderkunst, kun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354600" name="Afbeelding 1" descr="Afbeelding met verven, tekenfilm, Kinderkunst, kunst&#10;&#10;Automatisch gegenereerde beschrijvi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2600" cy="134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6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7"/>
      </w:tblGrid>
      <w:tr w:rsidR="00D336B4" w:rsidRPr="00D336B4" w14:paraId="36F0CFD3" w14:textId="77777777" w:rsidTr="004439F6">
        <w:tc>
          <w:tcPr>
            <w:tcW w:w="2266" w:type="dxa"/>
          </w:tcPr>
          <w:p w14:paraId="19037DAD" w14:textId="3FA26C82" w:rsidR="00D336B4" w:rsidRPr="00D336B4" w:rsidRDefault="00D336B4" w:rsidP="0081200A">
            <w:pPr>
              <w:spacing w:before="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>Heb je luizen gevonden? Herhaal dan de nat-kam-methode om de 4 dagen voor 14 dagen (op dag 1, dag 5, dag 9 en dag 13).</w:t>
            </w:r>
          </w:p>
        </w:tc>
        <w:tc>
          <w:tcPr>
            <w:tcW w:w="2267" w:type="dxa"/>
          </w:tcPr>
          <w:p w14:paraId="35F92400" w14:textId="55299051" w:rsidR="00D336B4" w:rsidRPr="00D336B4" w:rsidRDefault="00D336B4" w:rsidP="0081200A">
            <w:pPr>
              <w:spacing w:before="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>Controleer ook alle huisgenoten op luizen met de nat-kam-methode.</w:t>
            </w:r>
          </w:p>
        </w:tc>
        <w:tc>
          <w:tcPr>
            <w:tcW w:w="2267" w:type="dxa"/>
          </w:tcPr>
          <w:p w14:paraId="0017671F" w14:textId="4F548BA1" w:rsidR="00D336B4" w:rsidRPr="00D336B4" w:rsidRDefault="00D336B4" w:rsidP="0081200A">
            <w:pPr>
              <w:spacing w:before="0" w:after="0" w:line="240" w:lineRule="auto"/>
              <w:rPr>
                <w:noProof/>
                <w:szCs w:val="18"/>
              </w:rPr>
            </w:pPr>
            <w:r w:rsidRPr="00D336B4">
              <w:rPr>
                <w:noProof/>
                <w:szCs w:val="18"/>
              </w:rPr>
              <w:t>Zijn de luizen na 14 dagen niet niet weg? Herhaal dan de nat-kam-methode om de 4 dagen voor nog eens 14 dagen.</w:t>
            </w:r>
          </w:p>
        </w:tc>
      </w:tr>
    </w:tbl>
    <w:p w14:paraId="64DD4DEE" w14:textId="665A3642" w:rsidR="00BC7938" w:rsidRPr="00AD0267" w:rsidRDefault="00BC7938" w:rsidP="0081200A"/>
    <w:sectPr w:rsidR="00BC7938" w:rsidRPr="00AD0267" w:rsidSect="00A27BBB">
      <w:headerReference w:type="even" r:id="rId24"/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17" w:right="1417" w:bottom="1417" w:left="1417" w:header="708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0FD40" w14:textId="77777777" w:rsidR="002A2534" w:rsidRDefault="002A2534" w:rsidP="00A03A2A">
      <w:pPr>
        <w:spacing w:before="0" w:after="0" w:line="240" w:lineRule="auto"/>
      </w:pPr>
      <w:r>
        <w:separator/>
      </w:r>
    </w:p>
  </w:endnote>
  <w:endnote w:type="continuationSeparator" w:id="0">
    <w:p w14:paraId="6A74B7D6" w14:textId="77777777" w:rsidR="002A2534" w:rsidRDefault="002A2534" w:rsidP="00A03A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F30C0" w14:textId="251018A9" w:rsidR="00653A53" w:rsidRDefault="002D371C" w:rsidP="00653A53">
    <w:pPr>
      <w:pStyle w:val="voettekst0"/>
    </w:pPr>
    <w:r w:rsidRPr="00BE0B2C">
      <w:rPr>
        <w:sz w:val="18"/>
        <w:szCs w:val="24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C86BAF6" wp14:editId="60D0ECE0">
              <wp:simplePos x="0" y="0"/>
              <wp:positionH relativeFrom="rightMargin">
                <wp:posOffset>31750</wp:posOffset>
              </wp:positionH>
              <wp:positionV relativeFrom="paragraph">
                <wp:posOffset>-170815</wp:posOffset>
              </wp:positionV>
              <wp:extent cx="824865" cy="1404620"/>
              <wp:effectExtent l="0" t="0" r="0" b="0"/>
              <wp:wrapSquare wrapText="bothSides"/>
              <wp:docPr id="16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E25469" w14:textId="77777777" w:rsidR="002D371C" w:rsidRDefault="002D371C" w:rsidP="002D371C">
                          <w:pPr>
                            <w:jc w:val="right"/>
                          </w:pPr>
                          <w:r w:rsidRPr="00BE0B2C">
                            <w:fldChar w:fldCharType="begin"/>
                          </w:r>
                          <w:r w:rsidRPr="00BE0B2C">
                            <w:instrText>PAGE   \* MERGEFORMAT</w:instrText>
                          </w:r>
                          <w:r w:rsidRPr="00BE0B2C">
                            <w:fldChar w:fldCharType="separate"/>
                          </w:r>
                          <w:r w:rsidRPr="00BE0B2C">
                            <w:rPr>
                              <w:lang w:val="nl-NL"/>
                            </w:rPr>
                            <w:t>1</w:t>
                          </w:r>
                          <w:r w:rsidRPr="00BE0B2C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86BAF6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2.5pt;margin-top:-13.45pt;width:64.9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" filled="f" stroked="f">
              <v:textbox style="mso-fit-shape-to-text:t">
                <w:txbxContent>
                  <w:p w14:paraId="70E25469" w14:textId="77777777" w:rsidR="002D371C" w:rsidRDefault="002D371C" w:rsidP="002D371C">
                    <w:pPr>
                      <w:jc w:val="right"/>
                    </w:pPr>
                    <w:r w:rsidRPr="00BE0B2C">
                      <w:fldChar w:fldCharType="begin"/>
                    </w:r>
                    <w:r w:rsidRPr="00BE0B2C">
                      <w:instrText>PAGE   \* MERGEFORMAT</w:instrText>
                    </w:r>
                    <w:r w:rsidRPr="00BE0B2C">
                      <w:fldChar w:fldCharType="separate"/>
                    </w:r>
                    <w:r w:rsidRPr="00BE0B2C">
                      <w:rPr>
                        <w:lang w:val="nl-NL"/>
                      </w:rPr>
                      <w:t>1</w:t>
                    </w:r>
                    <w:r w:rsidRPr="00BE0B2C"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D7AF9" w:rsidRPr="00BE0B2C">
      <w:rPr>
        <w:sz w:val="18"/>
        <w:szCs w:val="18"/>
      </w:rPr>
      <w:drawing>
        <wp:anchor distT="0" distB="0" distL="114300" distR="114300" simplePos="0" relativeHeight="251668480" behindDoc="0" locked="0" layoutInCell="1" allowOverlap="1" wp14:anchorId="386BA9BC" wp14:editId="73D74401">
          <wp:simplePos x="0" y="0"/>
          <wp:positionH relativeFrom="margin">
            <wp:align>left</wp:align>
          </wp:positionH>
          <wp:positionV relativeFrom="paragraph">
            <wp:posOffset>-101600</wp:posOffset>
          </wp:positionV>
          <wp:extent cx="1136342" cy="434291"/>
          <wp:effectExtent l="0" t="0" r="0" b="4445"/>
          <wp:wrapNone/>
          <wp:docPr id="25" name="Afbeelding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200A">
      <w:rPr>
        <w:sz w:val="18"/>
        <w:szCs w:val="24"/>
      </w:rPr>
      <w:t xml:space="preserve">Versie </w:t>
    </w:r>
    <w:r w:rsidR="00520394">
      <w:rPr>
        <w:sz w:val="18"/>
        <w:szCs w:val="24"/>
      </w:rPr>
      <w:t>2023</w:t>
    </w:r>
    <w:r w:rsidR="00276428">
      <w:rPr>
        <w:sz w:val="18"/>
        <w:szCs w:val="24"/>
      </w:rPr>
      <w:t xml:space="preserve">  </w:t>
    </w:r>
    <w:r w:rsidR="003D7AF9" w:rsidRPr="003D7AF9">
      <w:rPr>
        <w:sz w:val="18"/>
        <w:szCs w:val="18"/>
      </w:rPr>
      <w:t xml:space="preserve"> </w:t>
    </w:r>
  </w:p>
  <w:p w14:paraId="062636D9" w14:textId="0761C412" w:rsidR="00653A53" w:rsidRPr="00653A53" w:rsidRDefault="00653A53" w:rsidP="00653A53">
    <w:pPr>
      <w:pStyle w:val="Voettekst"/>
      <w:rPr>
        <w:rStyle w:val="LinkChar"/>
        <w:color w:val="auto"/>
        <w:u w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726F8" w14:textId="491325B6" w:rsidR="007B537A" w:rsidRDefault="00C90572">
    <w:pPr>
      <w:pStyle w:val="Voettekst"/>
    </w:pPr>
    <w:r w:rsidRPr="00BE0B2C">
      <w:rPr>
        <w:noProof/>
        <w:szCs w:val="24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783321F8" wp14:editId="6929F4A0">
              <wp:simplePos x="0" y="0"/>
              <wp:positionH relativeFrom="rightMargin">
                <wp:align>left</wp:align>
              </wp:positionH>
              <wp:positionV relativeFrom="paragraph">
                <wp:posOffset>-394970</wp:posOffset>
              </wp:positionV>
              <wp:extent cx="824865" cy="1404620"/>
              <wp:effectExtent l="0" t="0" r="0" b="0"/>
              <wp:wrapSquare wrapText="bothSides"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CEEF54" w14:textId="77777777" w:rsidR="007B537A" w:rsidRDefault="007B537A" w:rsidP="007B537A">
                          <w:pPr>
                            <w:jc w:val="right"/>
                          </w:pPr>
                          <w:r w:rsidRPr="00BE0B2C">
                            <w:fldChar w:fldCharType="begin"/>
                          </w:r>
                          <w:r w:rsidRPr="00BE0B2C">
                            <w:instrText>PAGE   \* MERGEFORMAT</w:instrText>
                          </w:r>
                          <w:r w:rsidRPr="00BE0B2C">
                            <w:fldChar w:fldCharType="separate"/>
                          </w:r>
                          <w:r w:rsidRPr="00BE0B2C">
                            <w:rPr>
                              <w:lang w:val="nl-NL"/>
                            </w:rPr>
                            <w:t>1</w:t>
                          </w:r>
                          <w:r w:rsidRPr="00BE0B2C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83321F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-31.1pt;width:64.95pt;height:110.6pt;z-index:251672576;visibility:visible;mso-wrap-style:square;mso-width-percent:0;mso-height-percent:20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" filled="f" stroked="f">
              <v:textbox style="mso-fit-shape-to-text:t">
                <w:txbxContent>
                  <w:p w14:paraId="0ACEEF54" w14:textId="77777777" w:rsidR="007B537A" w:rsidRDefault="007B537A" w:rsidP="007B537A">
                    <w:pPr>
                      <w:jc w:val="right"/>
                    </w:pPr>
                    <w:r w:rsidRPr="00BE0B2C">
                      <w:fldChar w:fldCharType="begin"/>
                    </w:r>
                    <w:r w:rsidRPr="00BE0B2C">
                      <w:instrText>PAGE   \* MERGEFORMAT</w:instrText>
                    </w:r>
                    <w:r w:rsidRPr="00BE0B2C">
                      <w:fldChar w:fldCharType="separate"/>
                    </w:r>
                    <w:r w:rsidRPr="00BE0B2C">
                      <w:rPr>
                        <w:lang w:val="nl-NL"/>
                      </w:rPr>
                      <w:t>1</w:t>
                    </w:r>
                    <w:r w:rsidRPr="00BE0B2C"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86AF" w14:textId="77777777" w:rsidR="002A2534" w:rsidRDefault="002A2534" w:rsidP="00A03A2A">
      <w:pPr>
        <w:spacing w:before="0" w:after="0" w:line="240" w:lineRule="auto"/>
      </w:pPr>
      <w:r>
        <w:separator/>
      </w:r>
    </w:p>
  </w:footnote>
  <w:footnote w:type="continuationSeparator" w:id="0">
    <w:p w14:paraId="073E8780" w14:textId="77777777" w:rsidR="002A2534" w:rsidRDefault="002A2534" w:rsidP="00A03A2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0A75A" w14:textId="77777777" w:rsidR="00A27BBB" w:rsidRDefault="00000000">
    <w:pPr>
      <w:pStyle w:val="Koptekst"/>
    </w:pPr>
    <w:r>
      <w:rPr>
        <w:noProof/>
      </w:rPr>
      <w:pict w14:anchorId="32550E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0A78" w14:textId="03219150" w:rsidR="00A27BBB" w:rsidRDefault="00000000">
    <w:pPr>
      <w:pStyle w:val="Koptekst"/>
    </w:pPr>
    <w:r>
      <w:rPr>
        <w:noProof/>
      </w:rPr>
      <w:pict w14:anchorId="041F91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036B" w14:textId="086C9815" w:rsidR="00A27BBB" w:rsidRDefault="00000000">
    <w:pPr>
      <w:pStyle w:val="Koptekst"/>
    </w:pPr>
    <w:r>
      <w:rPr>
        <w:noProof/>
      </w:rPr>
      <w:pict w14:anchorId="22AB8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59" type="#_x0000_t75" style="width:73.95pt;height:73.95pt" o:bullet="t">
        <v:imagedata r:id="rId1" o:title="Bullet-geel-01"/>
      </v:shape>
    </w:pict>
  </w:numPicBullet>
  <w:numPicBullet w:numPicBulletId="1">
    <w:pict>
      <v:shape id="_x0000_i1760" type="#_x0000_t75" style="width:73.95pt;height:73.95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E4E0301"/>
    <w:multiLevelType w:val="hybridMultilevel"/>
    <w:tmpl w:val="AE5CA5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3633CCC"/>
    <w:multiLevelType w:val="hybridMultilevel"/>
    <w:tmpl w:val="517C890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2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3E1688"/>
    <w:multiLevelType w:val="hybridMultilevel"/>
    <w:tmpl w:val="425400A0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36F000BC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BB5900" w:themeColor="accent4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49206CD"/>
    <w:multiLevelType w:val="hybridMultilevel"/>
    <w:tmpl w:val="EF06732A"/>
    <w:lvl w:ilvl="0" w:tplc="7E96E904">
      <w:start w:val="1"/>
      <w:numFmt w:val="bullet"/>
      <w:pStyle w:val="Opsomming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F815C1C"/>
    <w:multiLevelType w:val="hybridMultilevel"/>
    <w:tmpl w:val="50287B1A"/>
    <w:lvl w:ilvl="0" w:tplc="230601F0">
      <w:start w:val="1"/>
      <w:numFmt w:val="bullet"/>
      <w:pStyle w:val="Opsomming4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036327">
    <w:abstractNumId w:val="11"/>
  </w:num>
  <w:num w:numId="2" w16cid:durableId="704019734">
    <w:abstractNumId w:val="2"/>
  </w:num>
  <w:num w:numId="3" w16cid:durableId="1162694993">
    <w:abstractNumId w:val="15"/>
  </w:num>
  <w:num w:numId="4" w16cid:durableId="310990520">
    <w:abstractNumId w:val="9"/>
  </w:num>
  <w:num w:numId="5" w16cid:durableId="328486136">
    <w:abstractNumId w:val="13"/>
  </w:num>
  <w:num w:numId="6" w16cid:durableId="1244609893">
    <w:abstractNumId w:val="5"/>
  </w:num>
  <w:num w:numId="7" w16cid:durableId="1304579944">
    <w:abstractNumId w:val="4"/>
  </w:num>
  <w:num w:numId="8" w16cid:durableId="2092383650">
    <w:abstractNumId w:val="7"/>
  </w:num>
  <w:num w:numId="9" w16cid:durableId="544606343">
    <w:abstractNumId w:val="12"/>
  </w:num>
  <w:num w:numId="10" w16cid:durableId="1756124828">
    <w:abstractNumId w:val="18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6"/>
  </w:num>
  <w:num w:numId="14" w16cid:durableId="1649938611">
    <w:abstractNumId w:val="17"/>
  </w:num>
  <w:num w:numId="15" w16cid:durableId="1919359894">
    <w:abstractNumId w:val="19"/>
  </w:num>
  <w:num w:numId="16" w16cid:durableId="1376125271">
    <w:abstractNumId w:val="3"/>
  </w:num>
  <w:num w:numId="17" w16cid:durableId="444891011">
    <w:abstractNumId w:val="16"/>
  </w:num>
  <w:num w:numId="18" w16cid:durableId="429083055">
    <w:abstractNumId w:val="10"/>
  </w:num>
  <w:num w:numId="19" w16cid:durableId="1399787782">
    <w:abstractNumId w:val="14"/>
  </w:num>
  <w:num w:numId="20" w16cid:durableId="16753769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9C"/>
    <w:rsid w:val="00011029"/>
    <w:rsid w:val="0001429D"/>
    <w:rsid w:val="0002054E"/>
    <w:rsid w:val="000227B8"/>
    <w:rsid w:val="0002389E"/>
    <w:rsid w:val="000317D0"/>
    <w:rsid w:val="00051ACF"/>
    <w:rsid w:val="0006594F"/>
    <w:rsid w:val="0007210F"/>
    <w:rsid w:val="00080605"/>
    <w:rsid w:val="0008334D"/>
    <w:rsid w:val="00084727"/>
    <w:rsid w:val="0008689E"/>
    <w:rsid w:val="00094288"/>
    <w:rsid w:val="000B5F2E"/>
    <w:rsid w:val="000D0F52"/>
    <w:rsid w:val="000D5A28"/>
    <w:rsid w:val="000D76B6"/>
    <w:rsid w:val="000E0A0F"/>
    <w:rsid w:val="000F76E5"/>
    <w:rsid w:val="0010402D"/>
    <w:rsid w:val="001042CA"/>
    <w:rsid w:val="00116568"/>
    <w:rsid w:val="00120690"/>
    <w:rsid w:val="00122716"/>
    <w:rsid w:val="001334EF"/>
    <w:rsid w:val="001738DB"/>
    <w:rsid w:val="001746A5"/>
    <w:rsid w:val="00177C81"/>
    <w:rsid w:val="00185FD9"/>
    <w:rsid w:val="001973B7"/>
    <w:rsid w:val="001A2B01"/>
    <w:rsid w:val="001A5F17"/>
    <w:rsid w:val="001B0DF3"/>
    <w:rsid w:val="001C2C9A"/>
    <w:rsid w:val="001D142B"/>
    <w:rsid w:val="001D46F1"/>
    <w:rsid w:val="001E49BE"/>
    <w:rsid w:val="001E5493"/>
    <w:rsid w:val="00204BEC"/>
    <w:rsid w:val="00210AC1"/>
    <w:rsid w:val="002167EC"/>
    <w:rsid w:val="002514E6"/>
    <w:rsid w:val="00262A79"/>
    <w:rsid w:val="00276428"/>
    <w:rsid w:val="00286396"/>
    <w:rsid w:val="002878D4"/>
    <w:rsid w:val="002952FB"/>
    <w:rsid w:val="002A2534"/>
    <w:rsid w:val="002A45E6"/>
    <w:rsid w:val="002A77E8"/>
    <w:rsid w:val="002B4B70"/>
    <w:rsid w:val="002C43B8"/>
    <w:rsid w:val="002D043A"/>
    <w:rsid w:val="002D15A5"/>
    <w:rsid w:val="002D371C"/>
    <w:rsid w:val="002F6B4C"/>
    <w:rsid w:val="00303E2B"/>
    <w:rsid w:val="00305305"/>
    <w:rsid w:val="00320D1F"/>
    <w:rsid w:val="00327660"/>
    <w:rsid w:val="00330651"/>
    <w:rsid w:val="00345180"/>
    <w:rsid w:val="003536C9"/>
    <w:rsid w:val="00354924"/>
    <w:rsid w:val="0036286F"/>
    <w:rsid w:val="003749A3"/>
    <w:rsid w:val="00391D07"/>
    <w:rsid w:val="003A0A04"/>
    <w:rsid w:val="003A2F6B"/>
    <w:rsid w:val="003A74EB"/>
    <w:rsid w:val="003C702C"/>
    <w:rsid w:val="003D3F7B"/>
    <w:rsid w:val="003D6FB4"/>
    <w:rsid w:val="003D7AF9"/>
    <w:rsid w:val="00404A48"/>
    <w:rsid w:val="00414AEA"/>
    <w:rsid w:val="00415BAF"/>
    <w:rsid w:val="0043022D"/>
    <w:rsid w:val="00434215"/>
    <w:rsid w:val="00443222"/>
    <w:rsid w:val="004439F6"/>
    <w:rsid w:val="00444305"/>
    <w:rsid w:val="00444F82"/>
    <w:rsid w:val="00455417"/>
    <w:rsid w:val="004753C0"/>
    <w:rsid w:val="00487085"/>
    <w:rsid w:val="00491451"/>
    <w:rsid w:val="004914B8"/>
    <w:rsid w:val="00491696"/>
    <w:rsid w:val="004A6847"/>
    <w:rsid w:val="004C0BB1"/>
    <w:rsid w:val="004D320A"/>
    <w:rsid w:val="004D4074"/>
    <w:rsid w:val="004D4797"/>
    <w:rsid w:val="004D581D"/>
    <w:rsid w:val="004F6EF0"/>
    <w:rsid w:val="004F7A9D"/>
    <w:rsid w:val="00501FC7"/>
    <w:rsid w:val="005030C2"/>
    <w:rsid w:val="005043E7"/>
    <w:rsid w:val="0051733A"/>
    <w:rsid w:val="00520394"/>
    <w:rsid w:val="00525683"/>
    <w:rsid w:val="0053209D"/>
    <w:rsid w:val="00532ED6"/>
    <w:rsid w:val="00535663"/>
    <w:rsid w:val="00535EC9"/>
    <w:rsid w:val="00551639"/>
    <w:rsid w:val="005555EC"/>
    <w:rsid w:val="0056135E"/>
    <w:rsid w:val="0056226E"/>
    <w:rsid w:val="00574B00"/>
    <w:rsid w:val="0058561E"/>
    <w:rsid w:val="00587B23"/>
    <w:rsid w:val="0059319B"/>
    <w:rsid w:val="005A7629"/>
    <w:rsid w:val="005B0660"/>
    <w:rsid w:val="005B0A5D"/>
    <w:rsid w:val="005B3F31"/>
    <w:rsid w:val="005D1EE8"/>
    <w:rsid w:val="005E2CF7"/>
    <w:rsid w:val="005E5CF1"/>
    <w:rsid w:val="005E6E84"/>
    <w:rsid w:val="005F06FA"/>
    <w:rsid w:val="0060517A"/>
    <w:rsid w:val="00620757"/>
    <w:rsid w:val="00625EF6"/>
    <w:rsid w:val="00653A53"/>
    <w:rsid w:val="0066061A"/>
    <w:rsid w:val="00662AC0"/>
    <w:rsid w:val="00684C5C"/>
    <w:rsid w:val="006A50E7"/>
    <w:rsid w:val="006A5619"/>
    <w:rsid w:val="006B0818"/>
    <w:rsid w:val="006E2EB6"/>
    <w:rsid w:val="006E3935"/>
    <w:rsid w:val="006F0F8A"/>
    <w:rsid w:val="0073692D"/>
    <w:rsid w:val="00737199"/>
    <w:rsid w:val="00741412"/>
    <w:rsid w:val="00746F2B"/>
    <w:rsid w:val="00760225"/>
    <w:rsid w:val="00764621"/>
    <w:rsid w:val="00764CF8"/>
    <w:rsid w:val="00766D31"/>
    <w:rsid w:val="00770425"/>
    <w:rsid w:val="00772E5B"/>
    <w:rsid w:val="007A1082"/>
    <w:rsid w:val="007B537A"/>
    <w:rsid w:val="007C39BD"/>
    <w:rsid w:val="007D2EB5"/>
    <w:rsid w:val="007E15E5"/>
    <w:rsid w:val="007F4255"/>
    <w:rsid w:val="0080067C"/>
    <w:rsid w:val="0080090D"/>
    <w:rsid w:val="0081200A"/>
    <w:rsid w:val="00815F44"/>
    <w:rsid w:val="00817195"/>
    <w:rsid w:val="0082354F"/>
    <w:rsid w:val="008421E7"/>
    <w:rsid w:val="008444B8"/>
    <w:rsid w:val="008446E7"/>
    <w:rsid w:val="0085144D"/>
    <w:rsid w:val="0086248F"/>
    <w:rsid w:val="008700B8"/>
    <w:rsid w:val="008969C3"/>
    <w:rsid w:val="008D504C"/>
    <w:rsid w:val="008E5A3B"/>
    <w:rsid w:val="009020E4"/>
    <w:rsid w:val="00911F51"/>
    <w:rsid w:val="009421CC"/>
    <w:rsid w:val="00943D8D"/>
    <w:rsid w:val="00964B25"/>
    <w:rsid w:val="00971030"/>
    <w:rsid w:val="009A6FD0"/>
    <w:rsid w:val="009C6A3C"/>
    <w:rsid w:val="009C73FD"/>
    <w:rsid w:val="009D604C"/>
    <w:rsid w:val="009F046C"/>
    <w:rsid w:val="00A01B9E"/>
    <w:rsid w:val="00A03A2A"/>
    <w:rsid w:val="00A16804"/>
    <w:rsid w:val="00A2144B"/>
    <w:rsid w:val="00A26BB5"/>
    <w:rsid w:val="00A27BBB"/>
    <w:rsid w:val="00A32F22"/>
    <w:rsid w:val="00A42B3B"/>
    <w:rsid w:val="00A4361E"/>
    <w:rsid w:val="00A43A50"/>
    <w:rsid w:val="00A461FE"/>
    <w:rsid w:val="00A6015D"/>
    <w:rsid w:val="00A760F6"/>
    <w:rsid w:val="00A80FCE"/>
    <w:rsid w:val="00A83DB3"/>
    <w:rsid w:val="00A90BD2"/>
    <w:rsid w:val="00A93608"/>
    <w:rsid w:val="00A9546A"/>
    <w:rsid w:val="00A963C5"/>
    <w:rsid w:val="00A97BC1"/>
    <w:rsid w:val="00AC4156"/>
    <w:rsid w:val="00AD0267"/>
    <w:rsid w:val="00AD6FF7"/>
    <w:rsid w:val="00AE2F15"/>
    <w:rsid w:val="00B06D23"/>
    <w:rsid w:val="00B163CB"/>
    <w:rsid w:val="00B178CF"/>
    <w:rsid w:val="00B25E9C"/>
    <w:rsid w:val="00B27427"/>
    <w:rsid w:val="00B32CBF"/>
    <w:rsid w:val="00B36481"/>
    <w:rsid w:val="00B41556"/>
    <w:rsid w:val="00B41B57"/>
    <w:rsid w:val="00B533B4"/>
    <w:rsid w:val="00B622C1"/>
    <w:rsid w:val="00B633B8"/>
    <w:rsid w:val="00B71D63"/>
    <w:rsid w:val="00B76B5E"/>
    <w:rsid w:val="00B80D80"/>
    <w:rsid w:val="00B830F6"/>
    <w:rsid w:val="00B83733"/>
    <w:rsid w:val="00BC41FE"/>
    <w:rsid w:val="00BC7938"/>
    <w:rsid w:val="00C15D1B"/>
    <w:rsid w:val="00C36CE7"/>
    <w:rsid w:val="00C44E8E"/>
    <w:rsid w:val="00C470EC"/>
    <w:rsid w:val="00C6014B"/>
    <w:rsid w:val="00C676A9"/>
    <w:rsid w:val="00C85F96"/>
    <w:rsid w:val="00C86D3C"/>
    <w:rsid w:val="00C90572"/>
    <w:rsid w:val="00C92B3D"/>
    <w:rsid w:val="00CA1813"/>
    <w:rsid w:val="00CB1D9E"/>
    <w:rsid w:val="00CC3B5C"/>
    <w:rsid w:val="00D0255A"/>
    <w:rsid w:val="00D04978"/>
    <w:rsid w:val="00D16EF8"/>
    <w:rsid w:val="00D178D9"/>
    <w:rsid w:val="00D17EFD"/>
    <w:rsid w:val="00D336B4"/>
    <w:rsid w:val="00D47C96"/>
    <w:rsid w:val="00D51BCC"/>
    <w:rsid w:val="00D72B5A"/>
    <w:rsid w:val="00D76A27"/>
    <w:rsid w:val="00D91364"/>
    <w:rsid w:val="00D979B4"/>
    <w:rsid w:val="00DA0102"/>
    <w:rsid w:val="00DA5A53"/>
    <w:rsid w:val="00DC4C97"/>
    <w:rsid w:val="00DC7E2E"/>
    <w:rsid w:val="00DD5607"/>
    <w:rsid w:val="00DE2506"/>
    <w:rsid w:val="00DE45D8"/>
    <w:rsid w:val="00DF1835"/>
    <w:rsid w:val="00DF2B6B"/>
    <w:rsid w:val="00E00028"/>
    <w:rsid w:val="00E071EF"/>
    <w:rsid w:val="00E21B0C"/>
    <w:rsid w:val="00E3610B"/>
    <w:rsid w:val="00E41645"/>
    <w:rsid w:val="00E4730A"/>
    <w:rsid w:val="00E5417A"/>
    <w:rsid w:val="00EB721B"/>
    <w:rsid w:val="00ED1E01"/>
    <w:rsid w:val="00ED5A0C"/>
    <w:rsid w:val="00ED675E"/>
    <w:rsid w:val="00ED6CEA"/>
    <w:rsid w:val="00EE593C"/>
    <w:rsid w:val="00EF6A4B"/>
    <w:rsid w:val="00EF76AC"/>
    <w:rsid w:val="00F01214"/>
    <w:rsid w:val="00F01B75"/>
    <w:rsid w:val="00F059BF"/>
    <w:rsid w:val="00F120A0"/>
    <w:rsid w:val="00F1242B"/>
    <w:rsid w:val="00F12F80"/>
    <w:rsid w:val="00F14097"/>
    <w:rsid w:val="00F1447A"/>
    <w:rsid w:val="00F16EE7"/>
    <w:rsid w:val="00F17413"/>
    <w:rsid w:val="00F2185D"/>
    <w:rsid w:val="00F25591"/>
    <w:rsid w:val="00F5108F"/>
    <w:rsid w:val="00F62B1E"/>
    <w:rsid w:val="00F70043"/>
    <w:rsid w:val="00F71E47"/>
    <w:rsid w:val="00F73414"/>
    <w:rsid w:val="00F76D27"/>
    <w:rsid w:val="00F82594"/>
    <w:rsid w:val="00F93996"/>
    <w:rsid w:val="00FA78E7"/>
    <w:rsid w:val="00FB440A"/>
    <w:rsid w:val="00FD28CB"/>
    <w:rsid w:val="00FD3297"/>
    <w:rsid w:val="00FD76B4"/>
    <w:rsid w:val="00FF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010B9"/>
  <w15:chartTrackingRefBased/>
  <w15:docId w15:val="{4BBE1BCF-02D9-4D71-A4AA-A9D4A9F0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5F44"/>
    <w:pPr>
      <w:spacing w:before="240" w:after="120" w:line="360" w:lineRule="auto"/>
      <w:jc w:val="both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15F44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5F44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815F44"/>
    <w:pPr>
      <w:keepNext/>
      <w:keepLines/>
      <w:spacing w:line="240" w:lineRule="auto"/>
      <w:outlineLvl w:val="2"/>
    </w:pPr>
    <w:rPr>
      <w:rFonts w:eastAsiaTheme="majorEastAsia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15F44"/>
    <w:pPr>
      <w:keepNext/>
      <w:keepLines/>
      <w:spacing w:before="12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815F44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15F44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15F44"/>
    <w:rPr>
      <w:rFonts w:eastAsiaTheme="majorEastAsia" w:cstheme="majorBidi"/>
      <w:bCs/>
      <w:cap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815F44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815F44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815F44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815F44"/>
    <w:rPr>
      <w:rFonts w:eastAsiaTheme="majorEastAsia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815F44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815F44"/>
    <w:rPr>
      <w:sz w:val="18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F120A0"/>
    <w:pPr>
      <w:spacing w:before="0" w:after="0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F120A0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F059BF"/>
    <w:pPr>
      <w:tabs>
        <w:tab w:val="right" w:leader="dot" w:pos="9062"/>
      </w:tabs>
      <w:spacing w:after="100" w:line="240" w:lineRule="auto"/>
    </w:pPr>
    <w:rPr>
      <w:caps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F059BF"/>
    <w:pPr>
      <w:tabs>
        <w:tab w:val="right" w:leader="dot" w:pos="9062"/>
      </w:tabs>
      <w:spacing w:after="100" w:line="240" w:lineRule="auto"/>
    </w:pPr>
    <w:rPr>
      <w:sz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F059BF"/>
    <w:pPr>
      <w:tabs>
        <w:tab w:val="right" w:leader="dot" w:pos="9062"/>
      </w:tabs>
      <w:spacing w:after="100" w:line="240" w:lineRule="auto"/>
    </w:pPr>
    <w:rPr>
      <w:caps/>
    </w:rPr>
  </w:style>
  <w:style w:type="paragraph" w:styleId="Inhopg4">
    <w:name w:val="toc 4"/>
    <w:basedOn w:val="Standaard"/>
    <w:next w:val="Standaard"/>
    <w:autoRedefine/>
    <w:uiPriority w:val="39"/>
    <w:unhideWhenUsed/>
    <w:rsid w:val="00F059BF"/>
    <w:pPr>
      <w:tabs>
        <w:tab w:val="right" w:leader="dot" w:pos="9062"/>
      </w:tabs>
      <w:spacing w:after="100" w:line="240" w:lineRule="auto"/>
    </w:p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815F44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customStyle="1" w:styleId="Titelcover">
    <w:name w:val="Titel cover"/>
    <w:basedOn w:val="Kop1"/>
    <w:link w:val="TitelcoverChar"/>
    <w:qFormat/>
    <w:rsid w:val="00F71E47"/>
    <w:pPr>
      <w:jc w:val="left"/>
      <w:outlineLvl w:val="9"/>
    </w:pPr>
  </w:style>
  <w:style w:type="paragraph" w:customStyle="1" w:styleId="Ondertitelcover">
    <w:name w:val="Ondertitel cover"/>
    <w:basedOn w:val="Kop2"/>
    <w:link w:val="OndertitelcoverChar"/>
    <w:qFormat/>
    <w:rsid w:val="00F71E47"/>
    <w:pPr>
      <w:outlineLvl w:val="9"/>
    </w:pPr>
    <w:rPr>
      <w:lang w:val="nl-BE"/>
    </w:rPr>
  </w:style>
  <w:style w:type="character" w:customStyle="1" w:styleId="TitelcoverChar">
    <w:name w:val="Titel cover Char"/>
    <w:basedOn w:val="Kop1Char"/>
    <w:link w:val="Titelcover"/>
    <w:rsid w:val="00F71E47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customStyle="1" w:styleId="Auteurcover">
    <w:name w:val="Auteur cover"/>
    <w:basedOn w:val="Kop3"/>
    <w:link w:val="AuteurcoverChar"/>
    <w:qFormat/>
    <w:rsid w:val="005E5CF1"/>
  </w:style>
  <w:style w:type="character" w:customStyle="1" w:styleId="OndertitelcoverChar">
    <w:name w:val="Ondertitel cover Char"/>
    <w:basedOn w:val="Kop2Char"/>
    <w:link w:val="Ondertitelcover"/>
    <w:rsid w:val="00F71E47"/>
    <w:rPr>
      <w:rFonts w:eastAsiaTheme="majorEastAsia" w:cstheme="majorBidi"/>
      <w:bCs/>
      <w:caps/>
      <w:color w:val="5F7B7B" w:themeColor="accent1"/>
      <w:sz w:val="36"/>
      <w:szCs w:val="26"/>
      <w:lang w:val="en-US"/>
    </w:rPr>
  </w:style>
  <w:style w:type="paragraph" w:customStyle="1" w:styleId="Datumcover">
    <w:name w:val="Datum cover"/>
    <w:basedOn w:val="Kop4"/>
    <w:link w:val="DatumcoverChar"/>
    <w:qFormat/>
    <w:rsid w:val="00F71E47"/>
    <w:pPr>
      <w:jc w:val="left"/>
      <w:outlineLvl w:val="9"/>
    </w:pPr>
  </w:style>
  <w:style w:type="character" w:customStyle="1" w:styleId="AuteurcoverChar">
    <w:name w:val="Auteur cover Char"/>
    <w:basedOn w:val="Kop3Char"/>
    <w:link w:val="Auteurcover"/>
    <w:rsid w:val="005E5CF1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character" w:customStyle="1" w:styleId="DatumcoverChar">
    <w:name w:val="Datum cover Char"/>
    <w:basedOn w:val="Kop4Char"/>
    <w:link w:val="Datumcover"/>
    <w:rsid w:val="00F71E47"/>
    <w:rPr>
      <w:rFonts w:eastAsiaTheme="majorEastAsia" w:cstheme="majorBidi"/>
      <w:b/>
      <w:iCs/>
      <w:color w:val="5F7B7B" w:themeColor="text2"/>
      <w:sz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62A79"/>
    <w:pPr>
      <w:spacing w:line="259" w:lineRule="auto"/>
      <w:jc w:val="left"/>
      <w:outlineLvl w:val="9"/>
    </w:pPr>
    <w:rPr>
      <w:caps w:val="0"/>
      <w:color w:val="475B5B" w:themeColor="accent1" w:themeShade="BF"/>
      <w:sz w:val="32"/>
      <w:lang w:eastAsia="nl-BE"/>
    </w:rPr>
  </w:style>
  <w:style w:type="paragraph" w:customStyle="1" w:styleId="Opsomming3">
    <w:name w:val="Opsomming 3"/>
    <w:basedOn w:val="Lijstalinea"/>
    <w:link w:val="Opsomming3Char"/>
    <w:qFormat/>
    <w:rsid w:val="00815F44"/>
    <w:pPr>
      <w:numPr>
        <w:numId w:val="14"/>
      </w:numPr>
      <w:spacing w:before="40" w:after="0"/>
      <w:ind w:left="1151" w:hanging="357"/>
    </w:pPr>
    <w:rPr>
      <w:lang w:val="en-US"/>
    </w:rPr>
  </w:style>
  <w:style w:type="paragraph" w:customStyle="1" w:styleId="Opsomming4">
    <w:name w:val="Opsomming 4"/>
    <w:basedOn w:val="Lijstalinea"/>
    <w:link w:val="Opsomming4Char"/>
    <w:qFormat/>
    <w:rsid w:val="00AC4156"/>
    <w:pPr>
      <w:numPr>
        <w:numId w:val="15"/>
      </w:numPr>
      <w:spacing w:before="0" w:after="0"/>
      <w:ind w:left="1548" w:hanging="357"/>
    </w:pPr>
    <w:rPr>
      <w:lang w:val="en-US"/>
    </w:rPr>
  </w:style>
  <w:style w:type="character" w:customStyle="1" w:styleId="Opsomming3Char">
    <w:name w:val="Opsomming 3 Char"/>
    <w:basedOn w:val="LijstalineaChar"/>
    <w:link w:val="Opsomming3"/>
    <w:rsid w:val="00815F44"/>
    <w:rPr>
      <w:sz w:val="18"/>
      <w:lang w:val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93996"/>
    <w:pPr>
      <w:spacing w:before="0" w:after="0" w:line="240" w:lineRule="auto"/>
    </w:pPr>
    <w:rPr>
      <w:sz w:val="20"/>
      <w:szCs w:val="20"/>
    </w:rPr>
  </w:style>
  <w:style w:type="character" w:customStyle="1" w:styleId="Opsomming4Char">
    <w:name w:val="Opsomming 4 Char"/>
    <w:basedOn w:val="LijstalineaChar"/>
    <w:link w:val="Opsomming4"/>
    <w:rsid w:val="00AC4156"/>
    <w:rPr>
      <w:sz w:val="18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93996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93996"/>
    <w:rPr>
      <w:vertAlign w:val="superscript"/>
    </w:rPr>
  </w:style>
  <w:style w:type="paragraph" w:styleId="Revisie">
    <w:name w:val="Revision"/>
    <w:hidden/>
    <w:uiPriority w:val="99"/>
    <w:semiHidden/>
    <w:rsid w:val="00E00028"/>
    <w:pPr>
      <w:spacing w:after="0" w:line="240" w:lineRule="auto"/>
    </w:pPr>
    <w:rPr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6248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6248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6248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6248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6248F"/>
    <w:rPr>
      <w:b/>
      <w:bCs/>
      <w:sz w:val="20"/>
      <w:szCs w:val="20"/>
    </w:rPr>
  </w:style>
  <w:style w:type="paragraph" w:customStyle="1" w:styleId="vet">
    <w:name w:val="vet"/>
    <w:basedOn w:val="Standaard"/>
    <w:link w:val="vetChar"/>
    <w:uiPriority w:val="99"/>
    <w:rsid w:val="006A50E7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6A50E7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voettekst0">
    <w:name w:val="voettekst"/>
    <w:basedOn w:val="Voetnoten"/>
    <w:link w:val="voettekstChar0"/>
    <w:qFormat/>
    <w:rsid w:val="00C92B3D"/>
    <w:pPr>
      <w:jc w:val="center"/>
    </w:pPr>
    <w:rPr>
      <w:noProof/>
    </w:rPr>
  </w:style>
  <w:style w:type="character" w:customStyle="1" w:styleId="cf01">
    <w:name w:val="cf01"/>
    <w:basedOn w:val="Standaardalinea-lettertype"/>
    <w:rsid w:val="0066061A"/>
    <w:rPr>
      <w:rFonts w:ascii="Segoe UI" w:hAnsi="Segoe UI" w:cs="Segoe UI" w:hint="default"/>
      <w:sz w:val="18"/>
      <w:szCs w:val="18"/>
    </w:rPr>
  </w:style>
  <w:style w:type="character" w:customStyle="1" w:styleId="voettekstChar0">
    <w:name w:val="voettekst Char"/>
    <w:basedOn w:val="VoetnotenChar"/>
    <w:link w:val="voettekst0"/>
    <w:rsid w:val="00C92B3D"/>
    <w:rPr>
      <w:noProof/>
      <w:color w:val="595959" w:themeColor="text1" w:themeTint="A6"/>
      <w:sz w:val="16"/>
      <w:szCs w:val="16"/>
      <w:lang w:eastAsia="nl-BE"/>
    </w:rPr>
  </w:style>
  <w:style w:type="paragraph" w:customStyle="1" w:styleId="Brieftitel">
    <w:name w:val="Brieftitel"/>
    <w:basedOn w:val="Standaard"/>
    <w:link w:val="BrieftitelChar"/>
    <w:qFormat/>
    <w:rsid w:val="003C702C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3C702C"/>
    <w:rPr>
      <w:rFonts w:cstheme="minorHAnsi"/>
      <w:b/>
      <w:bCs/>
      <w:sz w:val="28"/>
      <w:szCs w:val="28"/>
    </w:rPr>
  </w:style>
  <w:style w:type="paragraph" w:styleId="Normaalweb">
    <w:name w:val="Normal (Web)"/>
    <w:basedOn w:val="Standaard"/>
    <w:uiPriority w:val="99"/>
    <w:unhideWhenUsed/>
    <w:rsid w:val="003C702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Default">
    <w:name w:val="Default"/>
    <w:rsid w:val="00F16E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zonderopmaak">
    <w:name w:val="Plain Text"/>
    <w:basedOn w:val="Standaard"/>
    <w:link w:val="TekstzonderopmaakChar"/>
    <w:uiPriority w:val="99"/>
    <w:unhideWhenUsed/>
    <w:rsid w:val="009D604C"/>
    <w:pPr>
      <w:spacing w:before="0" w:after="0" w:line="240" w:lineRule="auto"/>
      <w:jc w:val="left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9D604C"/>
    <w:rPr>
      <w:rFonts w:ascii="Consolas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ouk\Downloads\VWVJ_Wordtemplate%20(2)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  <thema xmlns="ac5b1a37-6861-4a22-82bf-45a87042f8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12" ma:contentTypeDescription="Een nieuw document maken." ma:contentTypeScope="" ma:versionID="65297bdae5f49d573e0286528238a1c9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a258b7986f6a4eab4a161ef1837ada4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them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thema" ma:index="17" nillable="true" ma:displayName="thema" ma:format="Dropdown" ma:internalName="thema">
      <xsd:simpleType>
        <xsd:restriction base="dms:Choice">
          <xsd:enumeration value="Vaccinatie"/>
          <xsd:enumeration value="Infectieziekten"/>
          <xsd:enumeration value="GLCE"/>
          <xsd:enumeration value="Gewicht"/>
          <xsd:enumeration value="Groei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9FDE28-D73A-4E75-A75B-59D7B34E8AF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59796ED9-5244-4E2A-ACE7-AE4C0A2FE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D745CC-A03B-4CCD-9646-0B690E0861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 (2)</Template>
  <TotalTime>22</TotalTime>
  <Pages>2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15</cp:revision>
  <dcterms:created xsi:type="dcterms:W3CDTF">2023-07-12T09:42:00Z</dcterms:created>
  <dcterms:modified xsi:type="dcterms:W3CDTF">2023-07-12T09:55:00Z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</Properties>
</file>