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812"/>
      </w:tblGrid>
      <w:tr w:rsidR="00306922" w14:paraId="52706A26" w14:textId="77777777" w:rsidTr="00711681">
        <w:tc>
          <w:tcPr>
            <w:tcW w:w="4531" w:type="dxa"/>
          </w:tcPr>
          <w:p w14:paraId="4C6DCE10" w14:textId="77777777" w:rsidR="00306922" w:rsidRPr="00337DFD" w:rsidRDefault="00306922" w:rsidP="00926396">
            <w:pPr>
              <w:spacing w:line="276" w:lineRule="auto"/>
              <w:rPr>
                <w:rFonts w:cstheme="minorHAnsi"/>
              </w:rPr>
            </w:pPr>
            <w:r w:rsidRPr="00337DFD">
              <w:rPr>
                <w:rFonts w:cstheme="minorHAnsi"/>
              </w:rPr>
              <w:t>[Logo CLB]</w:t>
            </w:r>
          </w:p>
          <w:p w14:paraId="2B870D09" w14:textId="77777777" w:rsidR="00306922" w:rsidRPr="00337DFD" w:rsidRDefault="00306922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70BE836" w14:textId="77777777" w:rsidR="00306922" w:rsidRPr="00337DFD" w:rsidRDefault="00306922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ED84692" w14:textId="77777777" w:rsidR="00306922" w:rsidRPr="00337DFD" w:rsidRDefault="00306922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5812" w:type="dxa"/>
          </w:tcPr>
          <w:p w14:paraId="6A1818B1" w14:textId="77777777" w:rsidR="00306922" w:rsidRPr="00337DFD" w:rsidRDefault="00306922" w:rsidP="00926396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39782D58" w14:textId="77777777" w:rsidR="00306922" w:rsidRPr="00220C15" w:rsidRDefault="00306922" w:rsidP="00926396">
            <w:pPr>
              <w:pStyle w:val="Brieftitel"/>
            </w:pPr>
            <w:r>
              <w:t>Jouw toestemming voor een vaccin tegen mazelen</w:t>
            </w:r>
          </w:p>
        </w:tc>
      </w:tr>
    </w:tbl>
    <w:p w14:paraId="3DA52433" w14:textId="77777777" w:rsidR="00306922" w:rsidRPr="009653CB" w:rsidRDefault="00306922" w:rsidP="00306922">
      <w:pPr>
        <w:spacing w:line="276" w:lineRule="auto"/>
        <w:jc w:val="left"/>
        <w:rPr>
          <w:rFonts w:cstheme="minorHAnsi"/>
          <w:b/>
          <w:bCs/>
        </w:rPr>
      </w:pPr>
    </w:p>
    <w:p w14:paraId="619E27AE" w14:textId="6B2F018F" w:rsidR="00F5669B" w:rsidRDefault="00306922" w:rsidP="00306922">
      <w:r w:rsidRPr="0081462C">
        <w:rPr>
          <w:color w:val="000000"/>
        </w:rPr>
        <w:t>Beste ouder</w:t>
      </w:r>
      <w:r w:rsidR="003D4837">
        <w:rPr>
          <w:color w:val="000000"/>
        </w:rPr>
        <w:t>,</w:t>
      </w:r>
      <w:r w:rsidRPr="0082557B">
        <w:t xml:space="preserve"> </w:t>
      </w:r>
      <w:r w:rsidRPr="002C0DF4">
        <w:tab/>
      </w:r>
      <w:r w:rsidRPr="002C0DF4">
        <w:tab/>
      </w:r>
      <w:r w:rsidRPr="002C0DF4">
        <w:tab/>
      </w:r>
      <w:r>
        <w:tab/>
      </w:r>
      <w:r>
        <w:tab/>
      </w:r>
      <w:r w:rsidRPr="002C0DF4">
        <w:tab/>
      </w:r>
      <w:r w:rsidRPr="002C0DF4">
        <w:tab/>
      </w:r>
      <w:r w:rsidRPr="002C0DF4">
        <w:tab/>
        <w:t>Datum:</w:t>
      </w:r>
    </w:p>
    <w:p w14:paraId="055BACF6" w14:textId="77777777" w:rsidR="00711681" w:rsidRPr="0043034B" w:rsidRDefault="00711681" w:rsidP="00306922"/>
    <w:p w14:paraId="27649584" w14:textId="2A0FD245" w:rsidR="00306922" w:rsidRPr="0043034B" w:rsidRDefault="00F3517B" w:rsidP="00306922">
      <w:pPr>
        <w:rPr>
          <w:color w:val="000000"/>
        </w:rPr>
      </w:pPr>
      <w:r>
        <w:rPr>
          <w:color w:val="000000"/>
        </w:rPr>
        <w:t>Je kan</w:t>
      </w:r>
      <w:r w:rsidR="00306922">
        <w:rPr>
          <w:color w:val="000000"/>
        </w:rPr>
        <w:t xml:space="preserve"> jouw kind </w:t>
      </w:r>
      <w:r w:rsidR="00306922" w:rsidRPr="009653CB">
        <w:rPr>
          <w:b/>
          <w:color w:val="000000"/>
        </w:rPr>
        <w:t>gratis</w:t>
      </w:r>
      <w:r w:rsidR="00306922">
        <w:rPr>
          <w:color w:val="000000"/>
        </w:rPr>
        <w:t xml:space="preserve"> laten vaccineren</w:t>
      </w:r>
      <w:r>
        <w:rPr>
          <w:color w:val="000000"/>
        </w:rPr>
        <w:t xml:space="preserve"> tegen mazelen</w:t>
      </w:r>
      <w:r w:rsidR="00306922">
        <w:rPr>
          <w:color w:val="000000"/>
        </w:rPr>
        <w:t xml:space="preserve"> op school </w:t>
      </w:r>
      <w:r w:rsidR="00306922" w:rsidRPr="009653CB">
        <w:rPr>
          <w:b/>
          <w:bCs/>
          <w:color w:val="000000"/>
        </w:rPr>
        <w:t>op [</w:t>
      </w:r>
      <w:proofErr w:type="spellStart"/>
      <w:r w:rsidR="00306922" w:rsidRPr="009653CB">
        <w:rPr>
          <w:b/>
          <w:bCs/>
          <w:color w:val="000000"/>
        </w:rPr>
        <w:t>xxxdag</w:t>
      </w:r>
      <w:proofErr w:type="spellEnd"/>
      <w:r w:rsidR="00306922" w:rsidRPr="009653CB">
        <w:rPr>
          <w:b/>
          <w:bCs/>
          <w:color w:val="000000"/>
        </w:rPr>
        <w:t xml:space="preserve"> xx </w:t>
      </w:r>
      <w:proofErr w:type="spellStart"/>
      <w:r w:rsidR="00306922" w:rsidRPr="009653CB">
        <w:rPr>
          <w:b/>
          <w:bCs/>
          <w:color w:val="000000"/>
        </w:rPr>
        <w:t>xx</w:t>
      </w:r>
      <w:proofErr w:type="spellEnd"/>
      <w:r w:rsidR="00306922" w:rsidRPr="009653CB">
        <w:rPr>
          <w:b/>
          <w:bCs/>
          <w:color w:val="000000"/>
        </w:rPr>
        <w:t xml:space="preserve"> xx</w:t>
      </w:r>
      <w:r w:rsidR="00306922">
        <w:rPr>
          <w:color w:val="000000"/>
        </w:rPr>
        <w:t>]</w:t>
      </w:r>
    </w:p>
    <w:p w14:paraId="58C8B4DB" w14:textId="77777777" w:rsidR="00306922" w:rsidRPr="00EC6CA6" w:rsidRDefault="00306922" w:rsidP="00306922">
      <w:pPr>
        <w:pStyle w:val="Accent"/>
      </w:pPr>
      <w:r>
        <w:t xml:space="preserve">Wat </w:t>
      </w:r>
      <w:proofErr w:type="spellStart"/>
      <w:r>
        <w:t>moet</w:t>
      </w:r>
      <w:proofErr w:type="spellEnd"/>
      <w:r>
        <w:t xml:space="preserve"> je </w:t>
      </w:r>
      <w:proofErr w:type="spellStart"/>
      <w:r>
        <w:t>doen</w:t>
      </w:r>
      <w:proofErr w:type="spellEnd"/>
      <w:r>
        <w:t>?</w:t>
      </w:r>
    </w:p>
    <w:p w14:paraId="0C232790" w14:textId="77777777" w:rsidR="00711681" w:rsidRPr="00711681" w:rsidRDefault="00306922" w:rsidP="00306922">
      <w:pPr>
        <w:pStyle w:val="Opsomming2"/>
      </w:pPr>
      <w:r w:rsidRPr="00306922">
        <w:rPr>
          <w:lang w:val="nl-BE"/>
        </w:rPr>
        <w:t xml:space="preserve">Vul het formulier ‘Toestemming vaccin tegen mazelen’ in. </w:t>
      </w:r>
    </w:p>
    <w:p w14:paraId="70916D98" w14:textId="4BF5333F" w:rsidR="00306922" w:rsidRPr="00D218BF" w:rsidRDefault="00306922" w:rsidP="00711681">
      <w:pPr>
        <w:pStyle w:val="Opsomming2"/>
        <w:rPr>
          <w:lang w:val="nl-BE"/>
        </w:rPr>
      </w:pPr>
      <w:r w:rsidRPr="00D218BF">
        <w:rPr>
          <w:lang w:val="nl-BE"/>
        </w:rPr>
        <w:t>Onderteken het</w:t>
      </w:r>
      <w:r w:rsidR="00711681" w:rsidRPr="00D218BF">
        <w:rPr>
          <w:lang w:val="nl-BE"/>
        </w:rPr>
        <w:t>, o</w:t>
      </w:r>
      <w:r w:rsidRPr="00711681">
        <w:rPr>
          <w:lang w:val="nl-BE"/>
        </w:rPr>
        <w:t>ok als je geen toestemming geeft.</w:t>
      </w:r>
    </w:p>
    <w:p w14:paraId="16265BDA" w14:textId="77777777" w:rsidR="00306922" w:rsidRPr="00306922" w:rsidRDefault="00306922" w:rsidP="00306922">
      <w:pPr>
        <w:pStyle w:val="Opsomming2"/>
        <w:rPr>
          <w:b/>
          <w:bCs/>
          <w:lang w:val="nl-BE"/>
        </w:rPr>
      </w:pPr>
      <w:r w:rsidRPr="00306922">
        <w:rPr>
          <w:lang w:val="nl-BE"/>
        </w:rPr>
        <w:t xml:space="preserve">Geef de brief mee met je kind. Doe dat </w:t>
      </w:r>
      <w:r w:rsidRPr="00306922">
        <w:rPr>
          <w:b/>
          <w:bCs/>
          <w:lang w:val="nl-BE"/>
        </w:rPr>
        <w:t>voor [</w:t>
      </w:r>
      <w:proofErr w:type="spellStart"/>
      <w:r w:rsidRPr="00306922">
        <w:rPr>
          <w:b/>
          <w:bCs/>
          <w:lang w:val="nl-BE"/>
        </w:rPr>
        <w:t>xxxdag</w:t>
      </w:r>
      <w:proofErr w:type="spellEnd"/>
      <w:r w:rsidRPr="00306922">
        <w:rPr>
          <w:b/>
          <w:bCs/>
          <w:lang w:val="nl-BE"/>
        </w:rPr>
        <w:t xml:space="preserve"> xx </w:t>
      </w:r>
      <w:proofErr w:type="spellStart"/>
      <w:r w:rsidRPr="00306922">
        <w:rPr>
          <w:b/>
          <w:bCs/>
          <w:lang w:val="nl-BE"/>
        </w:rPr>
        <w:t>xx</w:t>
      </w:r>
      <w:proofErr w:type="spellEnd"/>
      <w:r w:rsidRPr="00306922">
        <w:rPr>
          <w:b/>
          <w:bCs/>
          <w:lang w:val="nl-BE"/>
        </w:rPr>
        <w:t xml:space="preserve"> xx].</w:t>
      </w:r>
    </w:p>
    <w:p w14:paraId="589E88F2" w14:textId="77777777" w:rsidR="00306922" w:rsidRPr="0043034B" w:rsidRDefault="00306922" w:rsidP="00306922">
      <w:pPr>
        <w:pStyle w:val="Accent"/>
        <w:rPr>
          <w:lang w:val="nl-BE"/>
        </w:rPr>
      </w:pPr>
      <w:r w:rsidRPr="0043034B">
        <w:rPr>
          <w:lang w:val="nl-BE"/>
        </w:rPr>
        <w:t>Hoe krijgt je kind het vaccin?</w:t>
      </w:r>
    </w:p>
    <w:p w14:paraId="54F88215" w14:textId="77777777" w:rsidR="00306922" w:rsidRPr="00306922" w:rsidRDefault="00306922" w:rsidP="00306922">
      <w:pPr>
        <w:pStyle w:val="Opsomming2"/>
        <w:rPr>
          <w:lang w:val="nl-BE"/>
        </w:rPr>
      </w:pPr>
      <w:r w:rsidRPr="00306922">
        <w:rPr>
          <w:lang w:val="nl-BE"/>
        </w:rPr>
        <w:t>De arts of verpleegkundige van het CLB geeft een prik in de bovenarm van je kind.</w:t>
      </w:r>
    </w:p>
    <w:p w14:paraId="5CA3351F" w14:textId="77777777" w:rsidR="00306922" w:rsidRPr="0043034B" w:rsidRDefault="00306922" w:rsidP="00306922">
      <w:pPr>
        <w:pStyle w:val="Opsomming2"/>
      </w:pPr>
      <w:r w:rsidRPr="00306922">
        <w:rPr>
          <w:lang w:val="nl-BE"/>
        </w:rPr>
        <w:t xml:space="preserve">In het vaccin tegen mazelen zit ook een vaccin tegen bof en rubella. </w:t>
      </w:r>
      <w:r>
        <w:t xml:space="preserve">Dat </w:t>
      </w:r>
      <w:proofErr w:type="spellStart"/>
      <w:r>
        <w:t>zijn</w:t>
      </w:r>
      <w:proofErr w:type="spellEnd"/>
      <w:r>
        <w:t xml:space="preserve"> twee </w:t>
      </w:r>
      <w:proofErr w:type="spellStart"/>
      <w:r>
        <w:t>andere</w:t>
      </w:r>
      <w:proofErr w:type="spellEnd"/>
      <w:r>
        <w:t xml:space="preserve"> </w:t>
      </w:r>
      <w:proofErr w:type="spellStart"/>
      <w:r>
        <w:t>ziektes</w:t>
      </w:r>
      <w:proofErr w:type="spellEnd"/>
      <w:r>
        <w:t>.</w:t>
      </w:r>
    </w:p>
    <w:p w14:paraId="7C39C9C3" w14:textId="77777777" w:rsidR="00306922" w:rsidRPr="0043034B" w:rsidRDefault="00306922" w:rsidP="00306922">
      <w:pPr>
        <w:pStyle w:val="Accent"/>
        <w:rPr>
          <w:lang w:val="nl-BE"/>
        </w:rPr>
      </w:pPr>
      <w:r w:rsidRPr="0043034B">
        <w:rPr>
          <w:lang w:val="nl-BE"/>
        </w:rPr>
        <w:t>Wat kan er gebeuren na het vaccin?</w:t>
      </w:r>
    </w:p>
    <w:p w14:paraId="4FFE466F" w14:textId="77777777" w:rsidR="00306922" w:rsidRPr="00306922" w:rsidRDefault="00306922" w:rsidP="00306922">
      <w:pPr>
        <w:pStyle w:val="Opsomming2"/>
        <w:rPr>
          <w:lang w:val="nl-BE"/>
        </w:rPr>
      </w:pPr>
      <w:r w:rsidRPr="00306922">
        <w:rPr>
          <w:lang w:val="nl-BE"/>
        </w:rPr>
        <w:t>De plaats van de prik is soms rood, dik of doet pijn.</w:t>
      </w:r>
    </w:p>
    <w:p w14:paraId="68E0EF42" w14:textId="77777777" w:rsidR="00306922" w:rsidRDefault="00306922" w:rsidP="00306922">
      <w:pPr>
        <w:pStyle w:val="Opsomming2"/>
      </w:pPr>
      <w:r w:rsidRPr="00306922">
        <w:rPr>
          <w:lang w:val="nl-BE"/>
        </w:rPr>
        <w:t xml:space="preserve">Tot </w:t>
      </w:r>
      <w:r w:rsidRPr="00306922">
        <w:rPr>
          <w:b/>
          <w:bCs/>
          <w:lang w:val="nl-BE"/>
        </w:rPr>
        <w:t>twee weken</w:t>
      </w:r>
      <w:r w:rsidRPr="00306922">
        <w:rPr>
          <w:lang w:val="nl-BE"/>
        </w:rPr>
        <w:t xml:space="preserve"> na de prik kan je kind koorts, hoofdpijn, pijn aan de gewrichten of huiduitslag krijgen. </w:t>
      </w:r>
      <w:r>
        <w:t xml:space="preserve">Dat </w:t>
      </w:r>
      <w:proofErr w:type="spellStart"/>
      <w:r>
        <w:t>gebeurt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vaak</w:t>
      </w:r>
      <w:proofErr w:type="spellEnd"/>
      <w:r>
        <w:t>.</w:t>
      </w:r>
    </w:p>
    <w:p w14:paraId="18479623" w14:textId="77777777" w:rsidR="00306922" w:rsidRPr="0043034B" w:rsidRDefault="00306922" w:rsidP="00306922">
      <w:pPr>
        <w:pStyle w:val="Opsomming2"/>
      </w:pPr>
      <w:r w:rsidRPr="00306922">
        <w:rPr>
          <w:lang w:val="nl-BE"/>
        </w:rPr>
        <w:t xml:space="preserve">Heeft je kind heel ongewone reacties of meer dan 39,5 graden koorts? </w:t>
      </w:r>
      <w:r>
        <w:t xml:space="preserve">Bel dan de </w:t>
      </w:r>
      <w:proofErr w:type="spellStart"/>
      <w:r>
        <w:t>huisarts</w:t>
      </w:r>
      <w:proofErr w:type="spellEnd"/>
      <w:r>
        <w:t>.</w:t>
      </w:r>
    </w:p>
    <w:p w14:paraId="0D578A6B" w14:textId="77777777" w:rsidR="00306922" w:rsidRPr="009653CB" w:rsidRDefault="00306922" w:rsidP="00306922">
      <w:pPr>
        <w:pStyle w:val="Accent"/>
      </w:pPr>
      <w:r w:rsidRPr="009653CB">
        <w:t xml:space="preserve">Heb je </w:t>
      </w:r>
      <w:proofErr w:type="spellStart"/>
      <w:r w:rsidRPr="009653CB">
        <w:t>nog</w:t>
      </w:r>
      <w:proofErr w:type="spellEnd"/>
      <w:r w:rsidRPr="009653CB">
        <w:t xml:space="preserve"> </w:t>
      </w:r>
      <w:proofErr w:type="spellStart"/>
      <w:r w:rsidRPr="009653CB">
        <w:t>vragen</w:t>
      </w:r>
      <w:proofErr w:type="spellEnd"/>
      <w:r>
        <w:t>?</w:t>
      </w:r>
    </w:p>
    <w:p w14:paraId="5A3ED0C8" w14:textId="0E27D7E4" w:rsidR="00033874" w:rsidRDefault="00306922" w:rsidP="00306922">
      <w:r>
        <w:t xml:space="preserve">Bel naar het </w:t>
      </w:r>
      <w:r w:rsidRPr="009653CB">
        <w:rPr>
          <w:b/>
          <w:bCs/>
        </w:rPr>
        <w:t>CLB</w:t>
      </w:r>
      <w:r>
        <w:t>:</w:t>
      </w:r>
      <w:r w:rsidR="00A9674D">
        <w:t>…</w:t>
      </w:r>
    </w:p>
    <w:p w14:paraId="2991F87B" w14:textId="77777777" w:rsidR="00D218BF" w:rsidRDefault="00D218BF" w:rsidP="00306922"/>
    <w:p w14:paraId="4B239614" w14:textId="77777777" w:rsidR="00306922" w:rsidRDefault="00306922" w:rsidP="00306922">
      <w:r>
        <w:t>Met vriendelijke groeten,</w:t>
      </w:r>
    </w:p>
    <w:p w14:paraId="4AC9CFCC" w14:textId="658768B9" w:rsidR="000E0C09" w:rsidRDefault="00306922" w:rsidP="00306922">
      <w:r w:rsidRPr="0081462C">
        <w:t>De CLB-arts</w:t>
      </w:r>
    </w:p>
    <w:p w14:paraId="16C97799" w14:textId="77777777" w:rsidR="000E0C09" w:rsidRDefault="000E0C09">
      <w:pPr>
        <w:spacing w:before="0" w:after="160" w:line="259" w:lineRule="auto"/>
        <w:jc w:val="left"/>
      </w:pPr>
      <w:r>
        <w:br w:type="page"/>
      </w:r>
    </w:p>
    <w:p w14:paraId="3B35A3F8" w14:textId="588D8A2B" w:rsidR="000E0C09" w:rsidRDefault="000E0C09" w:rsidP="000E0C09">
      <w:pPr>
        <w:pStyle w:val="Brieftitel"/>
      </w:pPr>
      <w:r w:rsidRPr="00CB5702">
        <w:lastRenderedPageBreak/>
        <w:t xml:space="preserve">Toestemming vaccin </w:t>
      </w:r>
      <w:r w:rsidR="00E20B1E">
        <w:t>tegen mazelen</w:t>
      </w:r>
    </w:p>
    <w:p w14:paraId="13E0394A" w14:textId="77777777" w:rsidR="000E0C09" w:rsidRDefault="000E0C09" w:rsidP="000E0C09">
      <w:pPr>
        <w:jc w:val="left"/>
      </w:pPr>
      <w:r>
        <w:t>Naam + voornaam van de leerling: ………………………………………………………………………………………</w:t>
      </w:r>
    </w:p>
    <w:p w14:paraId="1C027758" w14:textId="77777777" w:rsidR="000E0C09" w:rsidRDefault="000E0C09" w:rsidP="000E0C09">
      <w:pPr>
        <w:jc w:val="left"/>
      </w:pPr>
      <w:r>
        <w:t>Geboortedatum: …../…../…..</w:t>
      </w:r>
    </w:p>
    <w:p w14:paraId="25A92BEF" w14:textId="77777777" w:rsidR="000E0C09" w:rsidRDefault="000E0C09" w:rsidP="000E0C09">
      <w:pPr>
        <w:jc w:val="left"/>
      </w:pPr>
      <w:r>
        <w:t>School + klas: ……………………………..</w:t>
      </w:r>
    </w:p>
    <w:p w14:paraId="660735CE" w14:textId="77777777" w:rsidR="000E0C09" w:rsidRDefault="000E0C09" w:rsidP="000E0C09">
      <w:pPr>
        <w:jc w:val="left"/>
      </w:pPr>
      <w:r>
        <w:t>Telefoonnummer waarop u overdag bereikbaar bent: …………………………………………………………</w:t>
      </w:r>
    </w:p>
    <w:tbl>
      <w:tblPr>
        <w:tblW w:w="1063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306922" w:rsidRPr="001B25A7" w14:paraId="62FB0660" w14:textId="77777777" w:rsidTr="000E0C09">
        <w:trPr>
          <w:trHeight w:val="2167"/>
        </w:trPr>
        <w:tc>
          <w:tcPr>
            <w:tcW w:w="10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16B184" w14:textId="538C9497" w:rsidR="00306922" w:rsidRPr="000E0C09" w:rsidRDefault="00306922" w:rsidP="000E0C09">
            <w:pPr>
              <w:pStyle w:val="Accent"/>
              <w:spacing w:before="120" w:after="0"/>
              <w:rPr>
                <w:lang w:val="nl-BE"/>
              </w:rPr>
            </w:pPr>
            <w:r w:rsidRPr="000E0C09">
              <w:rPr>
                <w:lang w:val="nl-BE"/>
              </w:rPr>
              <w:t>Toestemming vaccin tegen mazelen</w:t>
            </w:r>
            <w:r w:rsidR="000E0C09">
              <w:rPr>
                <w:lang w:val="nl-BE"/>
              </w:rPr>
              <w:t xml:space="preserve">. </w:t>
            </w:r>
            <w:r w:rsidRPr="000E0C09">
              <w:rPr>
                <w:lang w:val="nl-BE"/>
              </w:rPr>
              <w:t>Kruis aan.</w:t>
            </w:r>
          </w:p>
          <w:p w14:paraId="23A4D35F" w14:textId="77777777" w:rsidR="00306922" w:rsidRPr="009653CB" w:rsidRDefault="00643C3A" w:rsidP="00C801AB">
            <w:pPr>
              <w:spacing w:before="120" w:after="0"/>
            </w:pPr>
            <w:sdt>
              <w:sdtPr>
                <w:id w:val="89370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922" w:rsidRPr="009653C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06922" w:rsidRPr="009653CB">
              <w:t xml:space="preserve"> Ik wil mijn kind gratis laten vaccineren tegen mazelen, bof en rubella op school.</w:t>
            </w:r>
          </w:p>
          <w:p w14:paraId="054DA2C1" w14:textId="5D317BF5" w:rsidR="00306922" w:rsidRPr="009653CB" w:rsidRDefault="00643C3A" w:rsidP="00F71316">
            <w:pPr>
              <w:spacing w:before="120" w:after="0"/>
            </w:pPr>
            <w:sdt>
              <w:sdtPr>
                <w:id w:val="-89411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922" w:rsidRPr="009653C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06922" w:rsidRPr="009653CB">
              <w:t xml:space="preserve"> Mijn kind heeft mazelen gehad op: …………………....................................................</w:t>
            </w:r>
            <w:r w:rsidR="00306922">
              <w:t>....</w:t>
            </w:r>
            <w:r w:rsidR="000E0C09">
              <w:t>...................</w:t>
            </w:r>
          </w:p>
          <w:p w14:paraId="012AD35B" w14:textId="029BF14F" w:rsidR="00306922" w:rsidRPr="000E0C09" w:rsidRDefault="00306922" w:rsidP="000E0C09">
            <w:pPr>
              <w:spacing w:before="120" w:after="0"/>
            </w:pPr>
            <w:r w:rsidRPr="009653CB">
              <w:sym w:font="Wingdings" w:char="F06F"/>
            </w:r>
            <w:r w:rsidRPr="009653CB">
              <w:t xml:space="preserve"> Ik wil mijn kind </w:t>
            </w:r>
            <w:r w:rsidRPr="00093153">
              <w:rPr>
                <w:b/>
              </w:rPr>
              <w:t xml:space="preserve">niet </w:t>
            </w:r>
            <w:r w:rsidRPr="009653CB">
              <w:t>laten vaccineren</w:t>
            </w:r>
            <w:r>
              <w:t xml:space="preserve"> op school,</w:t>
            </w:r>
            <w:r w:rsidRPr="009653CB">
              <w:t xml:space="preserve"> omdat </w:t>
            </w:r>
            <w:r w:rsidRPr="009653CB">
              <w:rPr>
                <w:rFonts w:cstheme="minorHAnsi"/>
              </w:rPr>
              <w:t>………………………………………………………</w:t>
            </w:r>
            <w:r w:rsidR="000E0C09">
              <w:rPr>
                <w:rFonts w:cstheme="minorHAnsi"/>
              </w:rPr>
              <w:t>………………..</w:t>
            </w:r>
          </w:p>
        </w:tc>
      </w:tr>
      <w:tr w:rsidR="00306922" w:rsidRPr="001B25A7" w14:paraId="7A3D5EA6" w14:textId="77777777" w:rsidTr="000E0C09">
        <w:trPr>
          <w:trHeight w:val="831"/>
        </w:trPr>
        <w:tc>
          <w:tcPr>
            <w:tcW w:w="10632" w:type="dxa"/>
          </w:tcPr>
          <w:p w14:paraId="5330732E" w14:textId="77777777" w:rsidR="00306922" w:rsidRPr="009653CB" w:rsidRDefault="00306922" w:rsidP="00306922">
            <w:pPr>
              <w:spacing w:before="120" w:after="0"/>
              <w:ind w:left="110" w:right="179"/>
              <w:rPr>
                <w:rFonts w:cstheme="minorHAnsi"/>
                <w:b/>
              </w:rPr>
            </w:pPr>
            <w:r w:rsidRPr="009653CB">
              <w:rPr>
                <w:rFonts w:cstheme="minorHAnsi"/>
                <w:b/>
              </w:rPr>
              <w:t xml:space="preserve">Let op! </w:t>
            </w:r>
          </w:p>
          <w:p w14:paraId="04BF9D02" w14:textId="77777777" w:rsidR="00306922" w:rsidRPr="009653CB" w:rsidRDefault="00306922" w:rsidP="00306922">
            <w:pPr>
              <w:spacing w:before="120" w:after="0"/>
            </w:pPr>
            <w:r w:rsidRPr="009653CB">
              <w:t>De volgende vragen zijn belangrijk. Zo weten we of je kind misschien geen vaccin mag krijgen. ’. Kruis het juiste antwoord aan.</w:t>
            </w:r>
          </w:p>
          <w:tbl>
            <w:tblPr>
              <w:tblW w:w="10703" w:type="dxa"/>
              <w:tblLayout w:type="fixed"/>
              <w:tblLook w:val="04A0" w:firstRow="1" w:lastRow="0" w:firstColumn="1" w:lastColumn="0" w:noHBand="0" w:noVBand="1"/>
            </w:tblPr>
            <w:tblGrid>
              <w:gridCol w:w="8577"/>
              <w:gridCol w:w="851"/>
              <w:gridCol w:w="1275"/>
            </w:tblGrid>
            <w:tr w:rsidR="00306922" w:rsidRPr="006511D6" w14:paraId="009BF243" w14:textId="77777777" w:rsidTr="000E0C09">
              <w:tc>
                <w:tcPr>
                  <w:tcW w:w="8577" w:type="dxa"/>
                </w:tcPr>
                <w:p w14:paraId="45F6FB6A" w14:textId="77777777" w:rsidR="00306922" w:rsidRDefault="00306922" w:rsidP="00306922">
                  <w:pPr>
                    <w:spacing w:before="120" w:after="0"/>
                  </w:pPr>
                  <w:r w:rsidRPr="009653CB">
                    <w:t xml:space="preserve">Heeft je kind vroeger allergisch gereageerd na een vaccin? </w:t>
                  </w:r>
                </w:p>
                <w:p w14:paraId="2F17F95C" w14:textId="77777777" w:rsidR="00306922" w:rsidRPr="009653CB" w:rsidRDefault="00306922" w:rsidP="00306922">
                  <w:pPr>
                    <w:spacing w:before="120" w:after="0"/>
                  </w:pPr>
                  <w:r w:rsidRPr="009653CB">
                    <w:t xml:space="preserve">Bijvoorbeeld: de mond of keel werd dik, je kind kon moeilijk ademen, </w:t>
                  </w:r>
                  <w:r>
                    <w:t xml:space="preserve">het </w:t>
                  </w:r>
                  <w:r w:rsidRPr="009653CB">
                    <w:t>kreeg problemen met het hart</w:t>
                  </w:r>
                  <w:r>
                    <w:t xml:space="preserve"> ...</w:t>
                  </w:r>
                </w:p>
              </w:tc>
              <w:tc>
                <w:tcPr>
                  <w:tcW w:w="851" w:type="dxa"/>
                </w:tcPr>
                <w:p w14:paraId="45C60ED2" w14:textId="77777777" w:rsidR="00306922" w:rsidRPr="009653CB" w:rsidRDefault="00306922" w:rsidP="00306922">
                  <w:pPr>
                    <w:spacing w:before="120" w:after="0"/>
                    <w:rPr>
                      <w:b/>
                    </w:rPr>
                  </w:pPr>
                  <w:r w:rsidRPr="009653CB">
                    <w:rPr>
                      <w:b/>
                    </w:rPr>
                    <w:sym w:font="Symbol" w:char="007F"/>
                  </w:r>
                  <w:r w:rsidRPr="009653CB">
                    <w:rPr>
                      <w:b/>
                    </w:rPr>
                    <w:t xml:space="preserve"> ja </w:t>
                  </w:r>
                </w:p>
              </w:tc>
              <w:tc>
                <w:tcPr>
                  <w:tcW w:w="1275" w:type="dxa"/>
                </w:tcPr>
                <w:p w14:paraId="5A33644E" w14:textId="77777777" w:rsidR="00306922" w:rsidRPr="009653CB" w:rsidRDefault="00306922" w:rsidP="00306922">
                  <w:pPr>
                    <w:spacing w:before="120" w:after="0"/>
                    <w:rPr>
                      <w:b/>
                    </w:rPr>
                  </w:pPr>
                  <w:r w:rsidRPr="009653CB">
                    <w:rPr>
                      <w:b/>
                    </w:rPr>
                    <w:sym w:font="Symbol" w:char="007F"/>
                  </w:r>
                  <w:r w:rsidRPr="009653CB">
                    <w:rPr>
                      <w:b/>
                    </w:rPr>
                    <w:t xml:space="preserve"> neen</w:t>
                  </w:r>
                </w:p>
              </w:tc>
            </w:tr>
            <w:tr w:rsidR="00306922" w:rsidRPr="006511D6" w14:paraId="66E107E2" w14:textId="77777777" w:rsidTr="000E0C09">
              <w:tc>
                <w:tcPr>
                  <w:tcW w:w="8577" w:type="dxa"/>
                </w:tcPr>
                <w:p w14:paraId="798711E7" w14:textId="42064697" w:rsidR="00306922" w:rsidRPr="009653CB" w:rsidRDefault="00306922" w:rsidP="00306922">
                  <w:pPr>
                    <w:spacing w:before="120" w:after="0"/>
                  </w:pPr>
                  <w:r w:rsidRPr="009653CB">
                    <w:t>Is je kind allergisch voor neomycine</w:t>
                  </w:r>
                  <w:r w:rsidR="00E84A4E">
                    <w:t xml:space="preserve"> (</w:t>
                  </w:r>
                  <w:r w:rsidRPr="009653CB">
                    <w:t>een antibioticum</w:t>
                  </w:r>
                  <w:r w:rsidR="00E84A4E">
                    <w:t>) of gelatine?</w:t>
                  </w:r>
                </w:p>
              </w:tc>
              <w:tc>
                <w:tcPr>
                  <w:tcW w:w="851" w:type="dxa"/>
                </w:tcPr>
                <w:p w14:paraId="5C37CF5B" w14:textId="4D9D744C" w:rsidR="00306922" w:rsidRPr="009653CB" w:rsidRDefault="00306922" w:rsidP="00306922">
                  <w:pPr>
                    <w:spacing w:before="120" w:after="0"/>
                    <w:rPr>
                      <w:b/>
                    </w:rPr>
                  </w:pPr>
                  <w:r w:rsidRPr="009653CB">
                    <w:rPr>
                      <w:b/>
                    </w:rPr>
                    <w:sym w:font="Symbol" w:char="007F"/>
                  </w:r>
                  <w:r w:rsidRPr="009653CB">
                    <w:rPr>
                      <w:b/>
                    </w:rPr>
                    <w:t xml:space="preserve"> ja</w:t>
                  </w:r>
                </w:p>
              </w:tc>
              <w:tc>
                <w:tcPr>
                  <w:tcW w:w="1275" w:type="dxa"/>
                </w:tcPr>
                <w:p w14:paraId="70256D5A" w14:textId="1660E6E3" w:rsidR="00306922" w:rsidRPr="009653CB" w:rsidRDefault="00306922" w:rsidP="00306922">
                  <w:pPr>
                    <w:spacing w:before="120" w:after="0"/>
                    <w:rPr>
                      <w:b/>
                    </w:rPr>
                  </w:pPr>
                  <w:r w:rsidRPr="009653CB">
                    <w:rPr>
                      <w:b/>
                    </w:rPr>
                    <w:sym w:font="Symbol" w:char="007F"/>
                  </w:r>
                  <w:r w:rsidRPr="009653CB">
                    <w:rPr>
                      <w:b/>
                    </w:rPr>
                    <w:t xml:space="preserve"> neen</w:t>
                  </w:r>
                </w:p>
              </w:tc>
            </w:tr>
            <w:tr w:rsidR="00306922" w:rsidRPr="006511D6" w14:paraId="4D73436E" w14:textId="77777777" w:rsidTr="000E0C09">
              <w:tc>
                <w:tcPr>
                  <w:tcW w:w="8577" w:type="dxa"/>
                </w:tcPr>
                <w:p w14:paraId="61F86269" w14:textId="77777777" w:rsidR="00306922" w:rsidRDefault="00306922" w:rsidP="00306922">
                  <w:pPr>
                    <w:spacing w:before="120" w:after="0"/>
                  </w:pPr>
                  <w:r w:rsidRPr="006511D6">
                    <w:t xml:space="preserve">Heeft je kind minder afweer tegen ziekte? </w:t>
                  </w:r>
                </w:p>
                <w:p w14:paraId="10E432E9" w14:textId="2EB776BC" w:rsidR="00306922" w:rsidRPr="006511D6" w:rsidRDefault="00306922" w:rsidP="00306922">
                  <w:pPr>
                    <w:spacing w:before="120" w:after="0"/>
                  </w:pPr>
                  <w:r w:rsidRPr="006511D6">
                    <w:t xml:space="preserve">Bijvoorbeeld: </w:t>
                  </w:r>
                  <w:r>
                    <w:t>h</w:t>
                  </w:r>
                  <w:r w:rsidRPr="006511D6">
                    <w:t>eeft je kind kanker? Krijgt je kind chemo? Heeft je kind altijd minder afweer? Krijgt je kind al lang medicijnen die de afweer minder maken</w:t>
                  </w:r>
                  <w:r w:rsidR="00643C3A">
                    <w:t xml:space="preserve">? </w:t>
                  </w:r>
                  <w:r>
                    <w:t>Of</w:t>
                  </w:r>
                  <w:r w:rsidRPr="006511D6">
                    <w:t xml:space="preserve"> een infectie met </w:t>
                  </w:r>
                  <w:r>
                    <w:t>hiv</w:t>
                  </w:r>
                  <w:r w:rsidRPr="006511D6">
                    <w:t xml:space="preserve">? </w:t>
                  </w:r>
                </w:p>
              </w:tc>
              <w:tc>
                <w:tcPr>
                  <w:tcW w:w="851" w:type="dxa"/>
                </w:tcPr>
                <w:p w14:paraId="1D81C32D" w14:textId="77777777" w:rsidR="00306922" w:rsidRPr="009653CB" w:rsidRDefault="00306922" w:rsidP="00306922">
                  <w:pPr>
                    <w:spacing w:before="120" w:after="0"/>
                    <w:rPr>
                      <w:b/>
                    </w:rPr>
                  </w:pPr>
                  <w:r w:rsidRPr="009653CB">
                    <w:rPr>
                      <w:b/>
                    </w:rPr>
                    <w:sym w:font="Symbol" w:char="007F"/>
                  </w:r>
                  <w:r w:rsidRPr="009653CB">
                    <w:rPr>
                      <w:b/>
                    </w:rPr>
                    <w:t xml:space="preserve"> ja</w:t>
                  </w:r>
                </w:p>
              </w:tc>
              <w:tc>
                <w:tcPr>
                  <w:tcW w:w="1275" w:type="dxa"/>
                </w:tcPr>
                <w:p w14:paraId="16296779" w14:textId="77777777" w:rsidR="00306922" w:rsidRPr="009653CB" w:rsidRDefault="00306922" w:rsidP="00306922">
                  <w:pPr>
                    <w:spacing w:before="120" w:after="0"/>
                    <w:rPr>
                      <w:b/>
                    </w:rPr>
                  </w:pPr>
                  <w:r w:rsidRPr="009653CB">
                    <w:rPr>
                      <w:b/>
                    </w:rPr>
                    <w:sym w:font="Symbol" w:char="007F"/>
                  </w:r>
                  <w:r w:rsidRPr="009653CB">
                    <w:rPr>
                      <w:b/>
                    </w:rPr>
                    <w:t xml:space="preserve"> neen</w:t>
                  </w:r>
                </w:p>
              </w:tc>
            </w:tr>
            <w:tr w:rsidR="00306922" w:rsidRPr="006511D6" w14:paraId="648E8DCC" w14:textId="77777777" w:rsidTr="000E0C09">
              <w:tc>
                <w:tcPr>
                  <w:tcW w:w="8577" w:type="dxa"/>
                </w:tcPr>
                <w:p w14:paraId="7ECC9405" w14:textId="77777777" w:rsidR="00306922" w:rsidRPr="009653CB" w:rsidRDefault="00306922" w:rsidP="00306922">
                  <w:pPr>
                    <w:spacing w:before="120" w:after="0"/>
                    <w:ind w:right="290"/>
                    <w:rPr>
                      <w:rFonts w:cstheme="minorHAnsi"/>
                    </w:rPr>
                  </w:pPr>
                  <w:r w:rsidRPr="009653CB">
                    <w:rPr>
                      <w:rFonts w:cstheme="minorHAnsi"/>
                    </w:rPr>
                    <w:t>Heeft je kind het laatste jaar immunoglobulines of bloed gekregen?</w:t>
                  </w:r>
                </w:p>
              </w:tc>
              <w:tc>
                <w:tcPr>
                  <w:tcW w:w="851" w:type="dxa"/>
                </w:tcPr>
                <w:p w14:paraId="0957896B" w14:textId="77777777" w:rsidR="00306922" w:rsidRPr="009653CB" w:rsidRDefault="00306922" w:rsidP="00306922">
                  <w:pPr>
                    <w:spacing w:before="120" w:after="0"/>
                    <w:ind w:right="34"/>
                    <w:rPr>
                      <w:rFonts w:cstheme="minorHAnsi"/>
                      <w:b/>
                    </w:rPr>
                  </w:pPr>
                  <w:r w:rsidRPr="009653CB">
                    <w:rPr>
                      <w:rFonts w:cstheme="minorHAnsi"/>
                      <w:b/>
                    </w:rPr>
                    <w:sym w:font="Symbol" w:char="007F"/>
                  </w:r>
                  <w:r w:rsidRPr="009653CB">
                    <w:rPr>
                      <w:rFonts w:cstheme="minorHAnsi"/>
                      <w:b/>
                    </w:rPr>
                    <w:t xml:space="preserve"> ja</w:t>
                  </w:r>
                </w:p>
              </w:tc>
              <w:tc>
                <w:tcPr>
                  <w:tcW w:w="1275" w:type="dxa"/>
                </w:tcPr>
                <w:p w14:paraId="7E3F7C40" w14:textId="77777777" w:rsidR="00306922" w:rsidRPr="009653CB" w:rsidRDefault="00306922" w:rsidP="00306922">
                  <w:pPr>
                    <w:spacing w:before="120" w:after="0"/>
                    <w:ind w:right="290"/>
                    <w:rPr>
                      <w:rFonts w:cstheme="minorHAnsi"/>
                      <w:b/>
                    </w:rPr>
                  </w:pPr>
                  <w:r w:rsidRPr="009653CB">
                    <w:rPr>
                      <w:rFonts w:cstheme="minorHAnsi"/>
                      <w:b/>
                    </w:rPr>
                    <w:sym w:font="Symbol" w:char="007F"/>
                  </w:r>
                  <w:r w:rsidRPr="009653CB">
                    <w:rPr>
                      <w:rFonts w:cstheme="minorHAnsi"/>
                      <w:b/>
                    </w:rPr>
                    <w:t xml:space="preserve"> neen</w:t>
                  </w:r>
                </w:p>
              </w:tc>
            </w:tr>
            <w:tr w:rsidR="00306922" w:rsidRPr="006511D6" w14:paraId="5C32D7BF" w14:textId="77777777" w:rsidTr="000E0C09">
              <w:trPr>
                <w:trHeight w:val="1033"/>
              </w:trPr>
              <w:tc>
                <w:tcPr>
                  <w:tcW w:w="8577" w:type="dxa"/>
                </w:tcPr>
                <w:p w14:paraId="4BE2B056" w14:textId="77777777" w:rsidR="00306922" w:rsidRPr="009653CB" w:rsidRDefault="00306922" w:rsidP="00306922">
                  <w:pPr>
                    <w:spacing w:before="120" w:after="0"/>
                    <w:rPr>
                      <w:rFonts w:cstheme="minorHAnsi"/>
                    </w:rPr>
                  </w:pPr>
                  <w:r w:rsidRPr="009653CB">
                    <w:rPr>
                      <w:rFonts w:cstheme="minorHAnsi"/>
                    </w:rPr>
                    <w:t>Kreeg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9653CB">
                    <w:rPr>
                      <w:rFonts w:cstheme="minorHAnsi"/>
                    </w:rPr>
                    <w:t xml:space="preserve">je kind in de laatste maand een </w:t>
                  </w:r>
                  <w:r>
                    <w:rPr>
                      <w:rFonts w:cstheme="minorHAnsi"/>
                    </w:rPr>
                    <w:t>vaccin</w:t>
                  </w:r>
                  <w:r w:rsidRPr="009653CB">
                    <w:rPr>
                      <w:rFonts w:cstheme="minorHAnsi"/>
                    </w:rPr>
                    <w:t>?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9653CB">
                    <w:rPr>
                      <w:rFonts w:cstheme="minorHAnsi"/>
                    </w:rPr>
                    <w:t xml:space="preserve">Of </w:t>
                  </w:r>
                  <w:r>
                    <w:rPr>
                      <w:rFonts w:cstheme="minorHAnsi"/>
                    </w:rPr>
                    <w:t>krijgt</w:t>
                  </w:r>
                  <w:r w:rsidRPr="009653CB">
                    <w:rPr>
                      <w:rFonts w:cstheme="minorHAnsi"/>
                    </w:rPr>
                    <w:t xml:space="preserve"> je kind nog een </w:t>
                  </w:r>
                  <w:r>
                    <w:rPr>
                      <w:rFonts w:cstheme="minorHAnsi"/>
                    </w:rPr>
                    <w:t>vaccin</w:t>
                  </w:r>
                  <w:r w:rsidRPr="009653CB">
                    <w:rPr>
                      <w:rFonts w:cstheme="minorHAnsi"/>
                    </w:rPr>
                    <w:t>?</w:t>
                  </w:r>
                </w:p>
                <w:p w14:paraId="08AB560D" w14:textId="7F02E9CA" w:rsidR="00306922" w:rsidRPr="009653CB" w:rsidRDefault="00306922" w:rsidP="00306922">
                  <w:pPr>
                    <w:spacing w:before="120" w:after="0"/>
                    <w:rPr>
                      <w:rFonts w:cstheme="minorHAnsi"/>
                    </w:rPr>
                  </w:pPr>
                  <w:r w:rsidRPr="009653CB">
                    <w:rPr>
                      <w:rFonts w:cstheme="minorHAnsi"/>
                    </w:rPr>
                    <w:t>Zo ja, welk</w:t>
                  </w:r>
                  <w:r>
                    <w:rPr>
                      <w:rFonts w:cstheme="minorHAnsi"/>
                    </w:rPr>
                    <w:t xml:space="preserve"> vaccin </w:t>
                  </w:r>
                  <w:r w:rsidRPr="009653CB">
                    <w:rPr>
                      <w:rFonts w:cstheme="minorHAnsi"/>
                    </w:rPr>
                    <w:t>en wanneer?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9653CB">
                    <w:rPr>
                      <w:rFonts w:cstheme="minorHAnsi"/>
                    </w:rPr>
                    <w:t xml:space="preserve">………………………………………………………………… </w:t>
                  </w:r>
                </w:p>
              </w:tc>
              <w:tc>
                <w:tcPr>
                  <w:tcW w:w="851" w:type="dxa"/>
                </w:tcPr>
                <w:p w14:paraId="3010EB2B" w14:textId="77777777" w:rsidR="00306922" w:rsidRPr="009653CB" w:rsidRDefault="00306922" w:rsidP="00306922">
                  <w:pPr>
                    <w:spacing w:before="120" w:after="0"/>
                    <w:ind w:right="34"/>
                    <w:rPr>
                      <w:rFonts w:cstheme="minorHAnsi"/>
                      <w:b/>
                    </w:rPr>
                  </w:pPr>
                  <w:r w:rsidRPr="009653CB">
                    <w:rPr>
                      <w:rFonts w:cstheme="minorHAnsi"/>
                      <w:b/>
                    </w:rPr>
                    <w:sym w:font="Symbol" w:char="007F"/>
                  </w:r>
                  <w:r w:rsidRPr="009653CB">
                    <w:rPr>
                      <w:rFonts w:cstheme="minorHAnsi"/>
                      <w:b/>
                    </w:rPr>
                    <w:t xml:space="preserve"> ja</w:t>
                  </w:r>
                </w:p>
              </w:tc>
              <w:tc>
                <w:tcPr>
                  <w:tcW w:w="1275" w:type="dxa"/>
                </w:tcPr>
                <w:p w14:paraId="141A9E2D" w14:textId="77777777" w:rsidR="00306922" w:rsidRPr="009653CB" w:rsidRDefault="00306922" w:rsidP="00306922">
                  <w:pPr>
                    <w:spacing w:before="120" w:after="0"/>
                    <w:ind w:right="290"/>
                    <w:rPr>
                      <w:rFonts w:cstheme="minorHAnsi"/>
                      <w:b/>
                    </w:rPr>
                  </w:pPr>
                  <w:r w:rsidRPr="009653CB">
                    <w:rPr>
                      <w:rFonts w:cstheme="minorHAnsi"/>
                      <w:b/>
                    </w:rPr>
                    <w:sym w:font="Symbol" w:char="007F"/>
                  </w:r>
                  <w:r w:rsidRPr="009653CB">
                    <w:rPr>
                      <w:rFonts w:cstheme="minorHAnsi"/>
                      <w:b/>
                    </w:rPr>
                    <w:t xml:space="preserve"> neen</w:t>
                  </w:r>
                </w:p>
              </w:tc>
            </w:tr>
          </w:tbl>
          <w:p w14:paraId="258BAB75" w14:textId="77777777" w:rsidR="00306922" w:rsidRPr="002807FB" w:rsidRDefault="00306922" w:rsidP="00926396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</w:tr>
    </w:tbl>
    <w:p w14:paraId="1F64FA85" w14:textId="77777777" w:rsidR="00306922" w:rsidRDefault="00306922" w:rsidP="003D4837">
      <w:pPr>
        <w:spacing w:before="0" w:after="0" w:line="240" w:lineRule="auto"/>
        <w:jc w:val="left"/>
        <w:rPr>
          <w:rFonts w:cstheme="minorHAnsi"/>
        </w:rPr>
      </w:pPr>
    </w:p>
    <w:tbl>
      <w:tblPr>
        <w:tblStyle w:val="Tabelraster"/>
        <w:tblpPr w:leftFromText="141" w:rightFromText="141" w:vertAnchor="text" w:horzAnchor="margin" w:tblpY="100"/>
        <w:tblW w:w="10627" w:type="dxa"/>
        <w:tblLook w:val="04A0" w:firstRow="1" w:lastRow="0" w:firstColumn="1" w:lastColumn="0" w:noHBand="0" w:noVBand="1"/>
      </w:tblPr>
      <w:tblGrid>
        <w:gridCol w:w="2949"/>
        <w:gridCol w:w="7678"/>
      </w:tblGrid>
      <w:tr w:rsidR="00306922" w:rsidRPr="001B25A7" w14:paraId="304A4D7A" w14:textId="77777777" w:rsidTr="000E0C09">
        <w:trPr>
          <w:trHeight w:val="1124"/>
        </w:trPr>
        <w:tc>
          <w:tcPr>
            <w:tcW w:w="2949" w:type="dxa"/>
          </w:tcPr>
          <w:p w14:paraId="7FEB8FA9" w14:textId="77777777" w:rsidR="00306922" w:rsidRPr="002807FB" w:rsidRDefault="00306922" w:rsidP="00306922">
            <w:pPr>
              <w:spacing w:before="0" w:after="0" w:line="276" w:lineRule="auto"/>
              <w:rPr>
                <w:rFonts w:cstheme="minorHAnsi"/>
              </w:rPr>
            </w:pPr>
            <w:r w:rsidRPr="002807FB">
              <w:rPr>
                <w:rFonts w:cstheme="minorHAnsi"/>
              </w:rPr>
              <w:t>Datum:</w:t>
            </w:r>
          </w:p>
          <w:p w14:paraId="517F86AA" w14:textId="77777777" w:rsidR="0054415C" w:rsidRDefault="00306922" w:rsidP="00306922">
            <w:pPr>
              <w:spacing w:before="0" w:after="0" w:line="276" w:lineRule="auto"/>
              <w:rPr>
                <w:rFonts w:cstheme="minorHAnsi"/>
              </w:rPr>
            </w:pPr>
            <w:r w:rsidRPr="002807FB">
              <w:rPr>
                <w:rFonts w:cstheme="minorHAnsi"/>
                <w:noProof/>
                <w:lang w:eastAsia="nl-BE"/>
              </w:rPr>
              <w:drawing>
                <wp:inline distT="0" distB="0" distL="0" distR="0" wp14:anchorId="2D8B158B" wp14:editId="4BC62F44">
                  <wp:extent cx="485775" cy="485775"/>
                  <wp:effectExtent l="19050" t="0" r="9525" b="0"/>
                  <wp:docPr id="22" name="Afbeelding 4" descr="Afbeeldingsresultaat voor datum pic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datum picto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35450" w14:textId="245E0C77" w:rsidR="00DA7C32" w:rsidRPr="002807FB" w:rsidRDefault="00DA7C32" w:rsidP="00306922">
            <w:pPr>
              <w:spacing w:before="0" w:after="0" w:line="276" w:lineRule="auto"/>
              <w:rPr>
                <w:rFonts w:cstheme="minorHAnsi"/>
              </w:rPr>
            </w:pPr>
          </w:p>
        </w:tc>
        <w:tc>
          <w:tcPr>
            <w:tcW w:w="7678" w:type="dxa"/>
          </w:tcPr>
          <w:p w14:paraId="33F635BD" w14:textId="77777777" w:rsidR="00306922" w:rsidRPr="002807FB" w:rsidRDefault="00306922" w:rsidP="00306922">
            <w:pPr>
              <w:spacing w:before="0"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Je n</w:t>
            </w:r>
            <w:r w:rsidRPr="002807FB">
              <w:rPr>
                <w:rFonts w:cstheme="minorHAnsi"/>
              </w:rPr>
              <w:t>aam en handtekening:</w:t>
            </w:r>
          </w:p>
          <w:p w14:paraId="3889AF59" w14:textId="77777777" w:rsidR="005C6282" w:rsidRDefault="00306922" w:rsidP="005C6282">
            <w:pPr>
              <w:spacing w:before="0" w:after="0" w:line="276" w:lineRule="auto"/>
              <w:rPr>
                <w:rFonts w:cstheme="minorHAnsi"/>
              </w:rPr>
            </w:pPr>
            <w:r w:rsidRPr="002807FB">
              <w:rPr>
                <w:rFonts w:cstheme="minorHAnsi"/>
                <w:noProof/>
                <w:lang w:eastAsia="nl-BE"/>
              </w:rPr>
              <w:drawing>
                <wp:inline distT="0" distB="0" distL="0" distR="0" wp14:anchorId="0D101F45" wp14:editId="3E8C4C32">
                  <wp:extent cx="485775" cy="485775"/>
                  <wp:effectExtent l="19050" t="0" r="9525" b="0"/>
                  <wp:docPr id="24" name="Afbeelding 1" descr="http://www.klasse.be/vandaag/files/image/picto%20handteke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http://www.klasse.be/vandaag/files/image/picto%20handteke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3C446" w14:textId="77777777" w:rsidR="00E20B1E" w:rsidRDefault="00E20B1E" w:rsidP="005C6282">
            <w:pPr>
              <w:spacing w:before="0" w:after="0" w:line="276" w:lineRule="auto"/>
              <w:rPr>
                <w:rFonts w:cstheme="minorHAnsi"/>
              </w:rPr>
            </w:pPr>
          </w:p>
          <w:p w14:paraId="077861BD" w14:textId="1518C113" w:rsidR="00E20B1E" w:rsidRPr="002807FB" w:rsidRDefault="00E20B1E" w:rsidP="005C6282">
            <w:pPr>
              <w:spacing w:before="0" w:after="0" w:line="276" w:lineRule="auto"/>
              <w:rPr>
                <w:rFonts w:cstheme="minorHAnsi"/>
              </w:rPr>
            </w:pPr>
          </w:p>
        </w:tc>
      </w:tr>
    </w:tbl>
    <w:p w14:paraId="2185012F" w14:textId="23E6FF71" w:rsidR="00D60B08" w:rsidRPr="00306922" w:rsidRDefault="00D60B08" w:rsidP="003D4837"/>
    <w:sectPr w:rsidR="00D60B08" w:rsidRPr="00306922" w:rsidSect="00711681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720" w:right="720" w:bottom="720" w:left="72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CE4D7" w14:textId="77777777" w:rsidR="00732A3C" w:rsidRDefault="00732A3C" w:rsidP="007A3560">
      <w:r>
        <w:separator/>
      </w:r>
    </w:p>
  </w:endnote>
  <w:endnote w:type="continuationSeparator" w:id="0">
    <w:p w14:paraId="2EE1596B" w14:textId="77777777" w:rsidR="00732A3C" w:rsidRDefault="00732A3C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6D4F" w14:textId="145B3372" w:rsidR="00DA7C32" w:rsidRPr="00DA7C32" w:rsidRDefault="00DA7C32">
    <w:pPr>
      <w:pStyle w:val="Voettekst"/>
      <w:rPr>
        <w:sz w:val="16"/>
        <w:szCs w:val="16"/>
      </w:rPr>
    </w:pPr>
    <w:r w:rsidRPr="00DA7C32">
      <w:rPr>
        <w:sz w:val="16"/>
        <w:szCs w:val="16"/>
      </w:rPr>
      <w:t xml:space="preserve">Versie </w:t>
    </w:r>
    <w:r w:rsidR="003D4837">
      <w:rPr>
        <w:sz w:val="16"/>
        <w:szCs w:val="16"/>
      </w:rPr>
      <w:t>0</w:t>
    </w:r>
    <w:r w:rsidR="000F12EA">
      <w:rPr>
        <w:sz w:val="16"/>
        <w:szCs w:val="16"/>
      </w:rPr>
      <w:t>8</w:t>
    </w:r>
    <w:r w:rsidR="003D4837">
      <w:rPr>
        <w:sz w:val="16"/>
        <w:szCs w:val="16"/>
      </w:rPr>
      <w:t>-</w:t>
    </w:r>
    <w:r w:rsidRPr="00DA7C32">
      <w:rPr>
        <w:sz w:val="16"/>
        <w:szCs w:val="16"/>
      </w:rPr>
      <w:t>202</w:t>
    </w:r>
    <w:r w:rsidR="000F12EA">
      <w:rPr>
        <w:sz w:val="16"/>
        <w:szCs w:val="16"/>
      </w:rPr>
      <w:t>5</w:t>
    </w:r>
  </w:p>
  <w:p w14:paraId="375AD12E" w14:textId="49A52723" w:rsidR="00A03A2A" w:rsidRPr="00C85F96" w:rsidRDefault="00A03A2A" w:rsidP="0046406C">
    <w:pPr>
      <w:pStyle w:val="Voetnoten"/>
      <w:rPr>
        <w:rStyle w:val="LinkChar"/>
        <w:color w:val="000000" w:themeColor="text1"/>
        <w:sz w:val="14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0DA0" w14:textId="77777777" w:rsidR="00732A3C" w:rsidRDefault="00732A3C" w:rsidP="007A3560">
      <w:r>
        <w:separator/>
      </w:r>
    </w:p>
  </w:footnote>
  <w:footnote w:type="continuationSeparator" w:id="0">
    <w:p w14:paraId="7B53D8E7" w14:textId="77777777" w:rsidR="00732A3C" w:rsidRDefault="00732A3C" w:rsidP="007A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643C3A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643C3A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643C3A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73.8pt;height:73.8pt" o:bullet="t">
        <v:imagedata r:id="rId1" o:title="Bullet-geel-01"/>
      </v:shape>
    </w:pict>
  </w:numPicBullet>
  <w:numPicBullet w:numPicBulletId="1">
    <w:pict>
      <v:shape id="_x0000_i1049" type="#_x0000_t75" style="width:73.8pt;height:73.8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A93C124C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4ACCFFEC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8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40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8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6"/>
  </w:num>
  <w:num w:numId="23" w16cid:durableId="2037347570">
    <w:abstractNumId w:val="32"/>
  </w:num>
  <w:num w:numId="24" w16cid:durableId="1061054899">
    <w:abstractNumId w:val="39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5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4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  <w:num w:numId="40" w16cid:durableId="1597397147">
    <w:abstractNumId w:val="33"/>
  </w:num>
  <w:num w:numId="41" w16cid:durableId="104034945">
    <w:abstractNumId w:val="37"/>
  </w:num>
  <w:num w:numId="42" w16cid:durableId="22695894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33874"/>
    <w:rsid w:val="00080605"/>
    <w:rsid w:val="0008689E"/>
    <w:rsid w:val="000C16ED"/>
    <w:rsid w:val="000D0F52"/>
    <w:rsid w:val="000E0C09"/>
    <w:rsid w:val="000E2404"/>
    <w:rsid w:val="000F12EA"/>
    <w:rsid w:val="000F76E5"/>
    <w:rsid w:val="00105BAC"/>
    <w:rsid w:val="00120690"/>
    <w:rsid w:val="001973B7"/>
    <w:rsid w:val="001D46F1"/>
    <w:rsid w:val="00210AC1"/>
    <w:rsid w:val="00214870"/>
    <w:rsid w:val="002952FB"/>
    <w:rsid w:val="002A45E6"/>
    <w:rsid w:val="002A77E8"/>
    <w:rsid w:val="002D165D"/>
    <w:rsid w:val="002D5C0E"/>
    <w:rsid w:val="002F6E88"/>
    <w:rsid w:val="00303E2B"/>
    <w:rsid w:val="00306922"/>
    <w:rsid w:val="00317055"/>
    <w:rsid w:val="0033095B"/>
    <w:rsid w:val="003C0C9E"/>
    <w:rsid w:val="003C3CAB"/>
    <w:rsid w:val="003D4837"/>
    <w:rsid w:val="003D6FB4"/>
    <w:rsid w:val="003D73A5"/>
    <w:rsid w:val="0040315B"/>
    <w:rsid w:val="00406E3F"/>
    <w:rsid w:val="00423BC9"/>
    <w:rsid w:val="0043022D"/>
    <w:rsid w:val="00444F82"/>
    <w:rsid w:val="0046406C"/>
    <w:rsid w:val="00467199"/>
    <w:rsid w:val="00471EEE"/>
    <w:rsid w:val="004A3EB1"/>
    <w:rsid w:val="004A6847"/>
    <w:rsid w:val="004D320A"/>
    <w:rsid w:val="005173C2"/>
    <w:rsid w:val="00535EC9"/>
    <w:rsid w:val="0054415C"/>
    <w:rsid w:val="005555EC"/>
    <w:rsid w:val="00555929"/>
    <w:rsid w:val="005A5864"/>
    <w:rsid w:val="005C6282"/>
    <w:rsid w:val="005F3855"/>
    <w:rsid w:val="00610C87"/>
    <w:rsid w:val="00643C3A"/>
    <w:rsid w:val="00684C5C"/>
    <w:rsid w:val="006A6D76"/>
    <w:rsid w:val="0070180F"/>
    <w:rsid w:val="00711681"/>
    <w:rsid w:val="00714FBA"/>
    <w:rsid w:val="00727C08"/>
    <w:rsid w:val="00732A3C"/>
    <w:rsid w:val="00746F2B"/>
    <w:rsid w:val="00762435"/>
    <w:rsid w:val="007A3560"/>
    <w:rsid w:val="007C39BD"/>
    <w:rsid w:val="007C619C"/>
    <w:rsid w:val="007D2EB5"/>
    <w:rsid w:val="007E15E5"/>
    <w:rsid w:val="007F0A9B"/>
    <w:rsid w:val="0080427F"/>
    <w:rsid w:val="008179F4"/>
    <w:rsid w:val="008652C8"/>
    <w:rsid w:val="008C1BF1"/>
    <w:rsid w:val="008D504C"/>
    <w:rsid w:val="008E3739"/>
    <w:rsid w:val="008F4096"/>
    <w:rsid w:val="0092586E"/>
    <w:rsid w:val="009411F8"/>
    <w:rsid w:val="00964B25"/>
    <w:rsid w:val="009C65FB"/>
    <w:rsid w:val="009C6A3C"/>
    <w:rsid w:val="009F7B46"/>
    <w:rsid w:val="00A03A2A"/>
    <w:rsid w:val="00A27BBB"/>
    <w:rsid w:val="00A408CE"/>
    <w:rsid w:val="00A42B3B"/>
    <w:rsid w:val="00A4361E"/>
    <w:rsid w:val="00A55FEE"/>
    <w:rsid w:val="00A6015D"/>
    <w:rsid w:val="00A760F6"/>
    <w:rsid w:val="00A9674D"/>
    <w:rsid w:val="00A97BC1"/>
    <w:rsid w:val="00AC3211"/>
    <w:rsid w:val="00B06D23"/>
    <w:rsid w:val="00B178CF"/>
    <w:rsid w:val="00B25515"/>
    <w:rsid w:val="00B41556"/>
    <w:rsid w:val="00B42ABE"/>
    <w:rsid w:val="00B47E94"/>
    <w:rsid w:val="00B71F99"/>
    <w:rsid w:val="00BE1114"/>
    <w:rsid w:val="00BE650E"/>
    <w:rsid w:val="00BE7B67"/>
    <w:rsid w:val="00C6014B"/>
    <w:rsid w:val="00C676A9"/>
    <w:rsid w:val="00C801AB"/>
    <w:rsid w:val="00C85F96"/>
    <w:rsid w:val="00C96817"/>
    <w:rsid w:val="00CB392E"/>
    <w:rsid w:val="00CF47B6"/>
    <w:rsid w:val="00D04978"/>
    <w:rsid w:val="00D178D9"/>
    <w:rsid w:val="00D218BF"/>
    <w:rsid w:val="00D31DD5"/>
    <w:rsid w:val="00D60B08"/>
    <w:rsid w:val="00D91364"/>
    <w:rsid w:val="00DA7C32"/>
    <w:rsid w:val="00DC4C97"/>
    <w:rsid w:val="00DD4EF8"/>
    <w:rsid w:val="00DE45D8"/>
    <w:rsid w:val="00E20B1E"/>
    <w:rsid w:val="00E84A4E"/>
    <w:rsid w:val="00EA6621"/>
    <w:rsid w:val="00ED16AC"/>
    <w:rsid w:val="00ED58BC"/>
    <w:rsid w:val="00EF4A6A"/>
    <w:rsid w:val="00EF4B3E"/>
    <w:rsid w:val="00F01214"/>
    <w:rsid w:val="00F01B75"/>
    <w:rsid w:val="00F2185D"/>
    <w:rsid w:val="00F3517B"/>
    <w:rsid w:val="00F5669B"/>
    <w:rsid w:val="00F71316"/>
    <w:rsid w:val="00F73414"/>
    <w:rsid w:val="00F76D27"/>
    <w:rsid w:val="00F90EB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55929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5929"/>
    <w:pPr>
      <w:keepNext/>
      <w:keepLines/>
      <w:spacing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5929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5929"/>
    <w:rPr>
      <w:rFonts w:eastAsiaTheme="majorEastAsia" w:cstheme="majorBidi"/>
      <w:bC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555929"/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555929"/>
    <w:rPr>
      <w:sz w:val="20"/>
      <w:szCs w:val="20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4</TotalTime>
  <Pages>2</Pages>
  <Words>376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7</cp:revision>
  <dcterms:created xsi:type="dcterms:W3CDTF">2025-08-05T11:31:00Z</dcterms:created>
  <dcterms:modified xsi:type="dcterms:W3CDTF">2025-08-05T11:35:00Z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