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610DE" w14:paraId="1B206844" w14:textId="77777777" w:rsidTr="00CB75AA">
        <w:tc>
          <w:tcPr>
            <w:tcW w:w="4531" w:type="dxa"/>
          </w:tcPr>
          <w:p w14:paraId="4FEFF12B" w14:textId="77777777" w:rsidR="00F610DE" w:rsidRPr="00337DFD" w:rsidRDefault="00F610DE" w:rsidP="00CB75AA">
            <w:r>
              <w:rPr>
                <w:sz w:val="24"/>
                <w:szCs w:val="24"/>
              </w:rPr>
              <w:br w:type="page"/>
            </w:r>
            <w:r w:rsidRPr="00337DFD">
              <w:t>[Logo CLB]</w:t>
            </w:r>
          </w:p>
          <w:p w14:paraId="4303D2D7" w14:textId="77777777" w:rsidR="00F610DE" w:rsidRPr="00337DFD" w:rsidRDefault="00F610DE" w:rsidP="00CB75AA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04BC623E" w14:textId="77777777" w:rsidR="00F610DE" w:rsidRPr="00337DFD" w:rsidRDefault="00F610DE" w:rsidP="00CB75AA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4A1199B9" w14:textId="77777777" w:rsidR="00F610DE" w:rsidRPr="00337DFD" w:rsidRDefault="00F610DE" w:rsidP="00CB75AA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204326B3" w14:textId="77777777" w:rsidR="00F610DE" w:rsidRPr="00337DFD" w:rsidRDefault="00F610DE" w:rsidP="00CB75AA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4B30685C" w14:textId="77777777" w:rsidR="00F610DE" w:rsidRPr="00220C15" w:rsidRDefault="00F610DE" w:rsidP="00CB75AA">
            <w:pPr>
              <w:pStyle w:val="Brieftitel"/>
            </w:pPr>
            <w:r>
              <w:t>Polio in de klas</w:t>
            </w:r>
          </w:p>
        </w:tc>
      </w:tr>
    </w:tbl>
    <w:p w14:paraId="454CC02F" w14:textId="77777777" w:rsidR="00F610DE" w:rsidRPr="008E27E6" w:rsidRDefault="00F610DE" w:rsidP="00F610DE">
      <w:pPr>
        <w:spacing w:line="276" w:lineRule="auto"/>
        <w:jc w:val="left"/>
        <w:rPr>
          <w:rFonts w:cstheme="minorHAnsi"/>
          <w:b/>
          <w:bCs/>
          <w:sz w:val="22"/>
          <w:szCs w:val="22"/>
        </w:rPr>
      </w:pPr>
    </w:p>
    <w:p w14:paraId="2C75AFDB" w14:textId="77777777" w:rsidR="00F610DE" w:rsidRPr="009338F8" w:rsidRDefault="00F610DE" w:rsidP="00F610DE">
      <w:pPr>
        <w:rPr>
          <w:sz w:val="20"/>
          <w:szCs w:val="20"/>
        </w:rPr>
      </w:pPr>
      <w:r w:rsidRPr="009338F8">
        <w:rPr>
          <w:sz w:val="20"/>
          <w:szCs w:val="20"/>
        </w:rPr>
        <w:t>Beste ouder,</w:t>
      </w:r>
      <w:r w:rsidRPr="009338F8">
        <w:rPr>
          <w:sz w:val="20"/>
          <w:szCs w:val="20"/>
        </w:rPr>
        <w:tab/>
      </w:r>
      <w:r w:rsidRPr="009338F8">
        <w:rPr>
          <w:sz w:val="20"/>
          <w:szCs w:val="20"/>
        </w:rPr>
        <w:tab/>
      </w:r>
      <w:r w:rsidRPr="009338F8">
        <w:rPr>
          <w:sz w:val="20"/>
          <w:szCs w:val="20"/>
        </w:rPr>
        <w:tab/>
      </w:r>
      <w:r w:rsidRPr="009338F8">
        <w:rPr>
          <w:sz w:val="20"/>
          <w:szCs w:val="20"/>
        </w:rPr>
        <w:tab/>
      </w:r>
      <w:r w:rsidRPr="009338F8">
        <w:rPr>
          <w:sz w:val="20"/>
          <w:szCs w:val="20"/>
        </w:rPr>
        <w:tab/>
      </w:r>
      <w:r w:rsidRPr="009338F8">
        <w:rPr>
          <w:sz w:val="20"/>
          <w:szCs w:val="20"/>
        </w:rPr>
        <w:tab/>
      </w:r>
      <w:r w:rsidRPr="009338F8">
        <w:rPr>
          <w:sz w:val="20"/>
          <w:szCs w:val="20"/>
        </w:rPr>
        <w:tab/>
        <w:t>Datum:</w:t>
      </w:r>
    </w:p>
    <w:p w14:paraId="39E823CC" w14:textId="77777777" w:rsidR="00F610DE" w:rsidRPr="009338F8" w:rsidRDefault="00F610DE" w:rsidP="00F610DE">
      <w:pPr>
        <w:rPr>
          <w:sz w:val="20"/>
          <w:szCs w:val="20"/>
        </w:rPr>
      </w:pPr>
    </w:p>
    <w:p w14:paraId="19B22EA4" w14:textId="77777777" w:rsidR="00F610DE" w:rsidRPr="009338F8" w:rsidRDefault="00F610DE" w:rsidP="00F610DE">
      <w:pPr>
        <w:rPr>
          <w:sz w:val="20"/>
          <w:szCs w:val="20"/>
        </w:rPr>
      </w:pPr>
      <w:r w:rsidRPr="009338F8">
        <w:rPr>
          <w:sz w:val="20"/>
          <w:szCs w:val="20"/>
        </w:rPr>
        <w:t xml:space="preserve">In de klas van je kind heeft een leerling </w:t>
      </w:r>
      <w:r w:rsidRPr="009338F8">
        <w:rPr>
          <w:b/>
          <w:bCs/>
          <w:sz w:val="20"/>
          <w:szCs w:val="20"/>
        </w:rPr>
        <w:t xml:space="preserve">poliomyelitis </w:t>
      </w:r>
      <w:r w:rsidRPr="009338F8">
        <w:rPr>
          <w:sz w:val="20"/>
          <w:szCs w:val="20"/>
        </w:rPr>
        <w:t>of kinderverlamming. We willen niet dat er meer kinderen ziek worden. We raden een test aan bij je kind. Misschien is een vaccin voor je kind nodig.</w:t>
      </w:r>
    </w:p>
    <w:p w14:paraId="63B401C6" w14:textId="77777777" w:rsidR="00F610DE" w:rsidRPr="009338F8" w:rsidRDefault="00F610DE" w:rsidP="00F610DE">
      <w:pPr>
        <w:pStyle w:val="Accent"/>
        <w:rPr>
          <w:sz w:val="20"/>
          <w:szCs w:val="20"/>
          <w:lang w:val="nl-BE"/>
        </w:rPr>
      </w:pPr>
      <w:r w:rsidRPr="009338F8">
        <w:rPr>
          <w:sz w:val="20"/>
          <w:szCs w:val="20"/>
          <w:lang w:val="nl-BE"/>
        </w:rPr>
        <w:t>Wat is polio?</w:t>
      </w:r>
    </w:p>
    <w:p w14:paraId="0BB4EB9D" w14:textId="77777777" w:rsidR="00F610DE" w:rsidRPr="009338F8" w:rsidRDefault="00F610DE" w:rsidP="00F610DE">
      <w:pPr>
        <w:pStyle w:val="Opsomming2"/>
        <w:rPr>
          <w:sz w:val="20"/>
          <w:szCs w:val="20"/>
          <w:lang w:val="nl-BE"/>
        </w:rPr>
      </w:pPr>
      <w:r w:rsidRPr="009338F8">
        <w:rPr>
          <w:sz w:val="20"/>
          <w:szCs w:val="20"/>
          <w:lang w:val="nl-BE"/>
        </w:rPr>
        <w:t>Polio krijg je door een virus. Het is heel besmettelijk.</w:t>
      </w:r>
    </w:p>
    <w:p w14:paraId="36BFA1FB" w14:textId="77777777" w:rsidR="00F610DE" w:rsidRPr="009338F8" w:rsidRDefault="00F610DE" w:rsidP="00F610DE">
      <w:pPr>
        <w:pStyle w:val="Opsomming2"/>
        <w:rPr>
          <w:sz w:val="20"/>
          <w:szCs w:val="20"/>
          <w:lang w:val="nl-BE"/>
        </w:rPr>
      </w:pPr>
      <w:r w:rsidRPr="009338F8">
        <w:rPr>
          <w:sz w:val="20"/>
          <w:szCs w:val="20"/>
          <w:lang w:val="nl-BE"/>
        </w:rPr>
        <w:t xml:space="preserve">Deze klachten komen voor: </w:t>
      </w:r>
    </w:p>
    <w:p w14:paraId="70B5D9A5" w14:textId="77777777" w:rsidR="00F610DE" w:rsidRPr="009338F8" w:rsidRDefault="00F610DE" w:rsidP="00F610DE">
      <w:pPr>
        <w:pStyle w:val="Opsomming3"/>
        <w:rPr>
          <w:sz w:val="20"/>
          <w:szCs w:val="20"/>
        </w:rPr>
      </w:pPr>
      <w:r w:rsidRPr="009338F8">
        <w:rPr>
          <w:sz w:val="20"/>
          <w:szCs w:val="20"/>
        </w:rPr>
        <w:t>Je hebt koorts.</w:t>
      </w:r>
    </w:p>
    <w:p w14:paraId="0B6B8961" w14:textId="77777777" w:rsidR="00F610DE" w:rsidRPr="009338F8" w:rsidRDefault="00F610DE" w:rsidP="00F610DE">
      <w:pPr>
        <w:pStyle w:val="Opsomming3"/>
        <w:rPr>
          <w:sz w:val="20"/>
          <w:szCs w:val="20"/>
        </w:rPr>
      </w:pPr>
      <w:r w:rsidRPr="009338F8">
        <w:rPr>
          <w:sz w:val="20"/>
          <w:szCs w:val="20"/>
        </w:rPr>
        <w:t>Je bent moe.</w:t>
      </w:r>
    </w:p>
    <w:p w14:paraId="3781FA39" w14:textId="77777777" w:rsidR="00F610DE" w:rsidRPr="009338F8" w:rsidRDefault="00F610DE" w:rsidP="00F610DE">
      <w:pPr>
        <w:pStyle w:val="Opsomming3"/>
        <w:rPr>
          <w:sz w:val="20"/>
          <w:szCs w:val="20"/>
        </w:rPr>
      </w:pPr>
      <w:r w:rsidRPr="009338F8">
        <w:rPr>
          <w:sz w:val="20"/>
          <w:szCs w:val="20"/>
        </w:rPr>
        <w:t>Je hebt diarree of buikpijn.</w:t>
      </w:r>
    </w:p>
    <w:p w14:paraId="10692817" w14:textId="77777777" w:rsidR="00F610DE" w:rsidRPr="009338F8" w:rsidRDefault="00F610DE" w:rsidP="00F610DE">
      <w:pPr>
        <w:pStyle w:val="Opsomming3"/>
        <w:rPr>
          <w:sz w:val="20"/>
          <w:szCs w:val="20"/>
        </w:rPr>
      </w:pPr>
      <w:r w:rsidRPr="009338F8">
        <w:rPr>
          <w:sz w:val="20"/>
          <w:szCs w:val="20"/>
        </w:rPr>
        <w:t>Je hebt nekstijfheid.</w:t>
      </w:r>
    </w:p>
    <w:p w14:paraId="2D33A37E" w14:textId="77777777" w:rsidR="00F610DE" w:rsidRPr="009338F8" w:rsidRDefault="00F610DE" w:rsidP="00F610DE">
      <w:pPr>
        <w:pStyle w:val="Opsomming3"/>
        <w:rPr>
          <w:sz w:val="20"/>
          <w:szCs w:val="20"/>
        </w:rPr>
      </w:pPr>
      <w:r w:rsidRPr="009338F8">
        <w:rPr>
          <w:sz w:val="20"/>
          <w:szCs w:val="20"/>
        </w:rPr>
        <w:t>Soms krijg je hevige spierpijn meestal ter hoogte van één been, gevolgd door een plots opkomende en definitieve spierverlamming.</w:t>
      </w:r>
    </w:p>
    <w:p w14:paraId="3113E7E6" w14:textId="77777777" w:rsidR="00F610DE" w:rsidRPr="009338F8" w:rsidRDefault="00F610DE" w:rsidP="00F610DE">
      <w:pPr>
        <w:pStyle w:val="Opsomming2"/>
        <w:rPr>
          <w:sz w:val="20"/>
          <w:szCs w:val="20"/>
          <w:lang w:val="nl-BE"/>
        </w:rPr>
      </w:pPr>
      <w:r w:rsidRPr="009338F8">
        <w:rPr>
          <w:sz w:val="20"/>
          <w:szCs w:val="20"/>
          <w:lang w:val="nl-BE"/>
        </w:rPr>
        <w:t>Je kan het virus krijgen door:</w:t>
      </w:r>
    </w:p>
    <w:p w14:paraId="63B43533" w14:textId="77777777" w:rsidR="00F610DE" w:rsidRPr="009338F8" w:rsidRDefault="00F610DE" w:rsidP="00F610DE">
      <w:pPr>
        <w:pStyle w:val="Opsomming3"/>
        <w:rPr>
          <w:sz w:val="20"/>
          <w:szCs w:val="20"/>
        </w:rPr>
      </w:pPr>
      <w:r w:rsidRPr="009338F8">
        <w:rPr>
          <w:sz w:val="20"/>
          <w:szCs w:val="20"/>
        </w:rPr>
        <w:t>Contact met besmette stoelgang</w:t>
      </w:r>
    </w:p>
    <w:p w14:paraId="1369CCC8" w14:textId="77777777" w:rsidR="00F610DE" w:rsidRPr="009338F8" w:rsidRDefault="00F610DE" w:rsidP="00F610DE">
      <w:pPr>
        <w:pStyle w:val="Opsomming3"/>
        <w:rPr>
          <w:sz w:val="20"/>
          <w:szCs w:val="20"/>
        </w:rPr>
      </w:pPr>
      <w:r w:rsidRPr="009338F8">
        <w:rPr>
          <w:sz w:val="20"/>
          <w:szCs w:val="20"/>
        </w:rPr>
        <w:t>Door druppeltjes uit de mond of neus</w:t>
      </w:r>
    </w:p>
    <w:p w14:paraId="5CE1D3AB" w14:textId="77777777" w:rsidR="00F610DE" w:rsidRPr="009338F8" w:rsidRDefault="00F610DE" w:rsidP="00F610DE">
      <w:pPr>
        <w:pStyle w:val="Accent"/>
        <w:rPr>
          <w:sz w:val="20"/>
          <w:szCs w:val="20"/>
          <w:lang w:val="nl-BE"/>
        </w:rPr>
      </w:pPr>
      <w:r w:rsidRPr="009338F8">
        <w:rPr>
          <w:sz w:val="20"/>
          <w:szCs w:val="20"/>
          <w:lang w:val="nl-BE"/>
        </w:rPr>
        <w:t>Welke test voor jouw kind?</w:t>
      </w:r>
    </w:p>
    <w:p w14:paraId="5E823E1B" w14:textId="77777777" w:rsidR="00F610DE" w:rsidRPr="009338F8" w:rsidRDefault="00F610DE" w:rsidP="00F610DE">
      <w:pPr>
        <w:rPr>
          <w:sz w:val="20"/>
          <w:szCs w:val="20"/>
        </w:rPr>
      </w:pPr>
      <w:r w:rsidRPr="009338F8">
        <w:rPr>
          <w:sz w:val="20"/>
          <w:szCs w:val="20"/>
        </w:rPr>
        <w:t>Het poliovirus kan opgespoord worden in de stoelgang. We raden bij jouw kind een onderzoek van de stoelgang aan. Het team infectieziektebestrijding zal je hiervoor contacteren.</w:t>
      </w:r>
    </w:p>
    <w:p w14:paraId="45957CBB" w14:textId="77777777" w:rsidR="00F610DE" w:rsidRPr="009338F8" w:rsidRDefault="00F610DE" w:rsidP="00F610DE">
      <w:pPr>
        <w:pStyle w:val="Accent"/>
        <w:rPr>
          <w:sz w:val="20"/>
          <w:szCs w:val="20"/>
          <w:lang w:val="nl-BE"/>
        </w:rPr>
      </w:pPr>
      <w:r w:rsidRPr="009338F8">
        <w:rPr>
          <w:sz w:val="20"/>
          <w:szCs w:val="20"/>
          <w:lang w:val="nl-BE"/>
        </w:rPr>
        <w:t xml:space="preserve">Heeft jouw kind een vaccinatie nodig? </w:t>
      </w:r>
    </w:p>
    <w:p w14:paraId="12DEF37E" w14:textId="77777777" w:rsidR="00F610DE" w:rsidRPr="009338F8" w:rsidRDefault="00F610DE" w:rsidP="00F610DE">
      <w:pPr>
        <w:rPr>
          <w:sz w:val="20"/>
          <w:szCs w:val="20"/>
        </w:rPr>
      </w:pPr>
      <w:r w:rsidRPr="009338F8">
        <w:rPr>
          <w:sz w:val="20"/>
          <w:szCs w:val="20"/>
        </w:rPr>
        <w:t xml:space="preserve">In Vlaanderen worden kinderen als baby gevaccineerd tegen polio. Ze krijgen een herhaling in het eerste leerjaar. </w:t>
      </w:r>
    </w:p>
    <w:p w14:paraId="0E2FEF49" w14:textId="77777777" w:rsidR="00F610DE" w:rsidRPr="009338F8" w:rsidRDefault="00F610DE" w:rsidP="00F610DE">
      <w:pPr>
        <w:rPr>
          <w:sz w:val="20"/>
          <w:szCs w:val="20"/>
          <w:lang w:eastAsia="nl-BE"/>
        </w:rPr>
      </w:pPr>
      <w:r w:rsidRPr="009338F8">
        <w:rPr>
          <w:sz w:val="20"/>
          <w:szCs w:val="20"/>
        </w:rPr>
        <w:lastRenderedPageBreak/>
        <w:t>We keken in het CLB-dossier van je kind:</w:t>
      </w:r>
    </w:p>
    <w:p w14:paraId="5FFB7412" w14:textId="77777777" w:rsidR="00F610DE" w:rsidRPr="009338F8" w:rsidRDefault="001D79AB" w:rsidP="00F610DE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260877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10DE" w:rsidRPr="009338F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610DE" w:rsidRPr="009338F8">
        <w:rPr>
          <w:sz w:val="20"/>
          <w:szCs w:val="20"/>
        </w:rPr>
        <w:t xml:space="preserve"> Je kind is niet gevaccineerd. Je kind heeft 3 vaccinaties nodig om volledig beschermd te zijn. Lees de brief in bijlage en vul in.</w:t>
      </w:r>
    </w:p>
    <w:p w14:paraId="4CA0CB5A" w14:textId="77777777" w:rsidR="00F610DE" w:rsidRPr="009338F8" w:rsidRDefault="001D79AB" w:rsidP="00F610DE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-250513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10DE" w:rsidRPr="009338F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610DE" w:rsidRPr="009338F8">
        <w:rPr>
          <w:sz w:val="20"/>
          <w:szCs w:val="20"/>
        </w:rPr>
        <w:t xml:space="preserve"> Je kind is onvolledig gevaccineerd. Je kind heeft nog ….. vaccinatie(s) nodig om volledig beschermd te zijn. Lees de brief in de bijlage en vul in.</w:t>
      </w:r>
    </w:p>
    <w:p w14:paraId="4FA61C5A" w14:textId="77777777" w:rsidR="00F610DE" w:rsidRPr="009338F8" w:rsidRDefault="001D79AB" w:rsidP="00F610DE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979964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10DE" w:rsidRPr="009338F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610DE" w:rsidRPr="009338F8">
        <w:rPr>
          <w:sz w:val="20"/>
          <w:szCs w:val="20"/>
        </w:rPr>
        <w:t xml:space="preserve"> Je kind is volledig gevaccineerd zoals aanbevolen. Je moet momenteel niets doen. </w:t>
      </w:r>
    </w:p>
    <w:p w14:paraId="329A8EAD" w14:textId="77777777" w:rsidR="00F610DE" w:rsidRPr="009338F8" w:rsidRDefault="00F610DE" w:rsidP="00F610DE">
      <w:pPr>
        <w:pStyle w:val="Accent"/>
        <w:rPr>
          <w:sz w:val="20"/>
          <w:szCs w:val="20"/>
          <w:lang w:val="nl-BE"/>
        </w:rPr>
      </w:pPr>
      <w:r w:rsidRPr="009338F8">
        <w:rPr>
          <w:sz w:val="20"/>
          <w:szCs w:val="20"/>
          <w:lang w:val="nl-BE"/>
        </w:rPr>
        <w:t>Wat kan je doen?</w:t>
      </w:r>
    </w:p>
    <w:p w14:paraId="6E603E7D" w14:textId="77777777" w:rsidR="00F610DE" w:rsidRPr="009338F8" w:rsidRDefault="00F610DE" w:rsidP="00F610DE">
      <w:pPr>
        <w:pStyle w:val="Opsomming2"/>
        <w:rPr>
          <w:sz w:val="20"/>
          <w:szCs w:val="20"/>
          <w:lang w:val="nl-BE"/>
        </w:rPr>
      </w:pPr>
      <w:r w:rsidRPr="009338F8">
        <w:rPr>
          <w:sz w:val="20"/>
          <w:szCs w:val="20"/>
          <w:lang w:val="nl-BE"/>
        </w:rPr>
        <w:t xml:space="preserve">Let de volgende </w:t>
      </w:r>
      <w:r w:rsidRPr="009338F8">
        <w:rPr>
          <w:b/>
          <w:bCs/>
          <w:sz w:val="20"/>
          <w:szCs w:val="20"/>
          <w:lang w:val="nl-BE"/>
        </w:rPr>
        <w:t>vijf weken</w:t>
      </w:r>
      <w:r w:rsidRPr="009338F8">
        <w:rPr>
          <w:sz w:val="20"/>
          <w:szCs w:val="20"/>
          <w:lang w:val="nl-BE"/>
        </w:rPr>
        <w:t xml:space="preserve"> goed op je kind. Heeft je kind klachten van polio? Contacteer onmiddellijk telefonisch je (huis)arts. Neem deze brief mee.</w:t>
      </w:r>
      <w:r w:rsidRPr="009338F8">
        <w:rPr>
          <w:rStyle w:val="Voetnootmarkering"/>
          <w:rFonts w:cstheme="minorHAnsi"/>
          <w:color w:val="000000"/>
          <w:sz w:val="20"/>
          <w:szCs w:val="20"/>
        </w:rPr>
        <w:footnoteReference w:id="1"/>
      </w:r>
    </w:p>
    <w:p w14:paraId="7D4A31B9" w14:textId="77777777" w:rsidR="00F610DE" w:rsidRPr="009338F8" w:rsidRDefault="00F610DE" w:rsidP="00F610DE">
      <w:pPr>
        <w:pStyle w:val="Opsomming2"/>
        <w:rPr>
          <w:sz w:val="20"/>
          <w:szCs w:val="20"/>
          <w:lang w:val="nl-BE"/>
        </w:rPr>
      </w:pPr>
      <w:r w:rsidRPr="009338F8">
        <w:rPr>
          <w:sz w:val="20"/>
          <w:szCs w:val="20"/>
          <w:lang w:val="nl-BE"/>
        </w:rPr>
        <w:t>Was altijd je handen en zorg dat je kind de handen wast met vloeibare zeep. Gebruik een aparte handdoek voor de zieke:</w:t>
      </w:r>
    </w:p>
    <w:p w14:paraId="22629133" w14:textId="77777777" w:rsidR="00F610DE" w:rsidRPr="009338F8" w:rsidRDefault="00F610DE" w:rsidP="00F610DE">
      <w:pPr>
        <w:pStyle w:val="Opsomming3"/>
        <w:rPr>
          <w:sz w:val="20"/>
          <w:szCs w:val="20"/>
        </w:rPr>
      </w:pPr>
      <w:r w:rsidRPr="009338F8">
        <w:rPr>
          <w:sz w:val="20"/>
          <w:szCs w:val="20"/>
        </w:rPr>
        <w:t>na het toiletgebruik</w:t>
      </w:r>
    </w:p>
    <w:p w14:paraId="3A692945" w14:textId="77777777" w:rsidR="00F610DE" w:rsidRPr="009338F8" w:rsidRDefault="00F610DE" w:rsidP="00F610DE">
      <w:pPr>
        <w:pStyle w:val="Opsomming3"/>
        <w:rPr>
          <w:sz w:val="20"/>
          <w:szCs w:val="20"/>
        </w:rPr>
      </w:pPr>
      <w:r w:rsidRPr="009338F8">
        <w:rPr>
          <w:sz w:val="20"/>
          <w:szCs w:val="20"/>
        </w:rPr>
        <w:t>als je een luier wisselt of helpt bij het toilet</w:t>
      </w:r>
    </w:p>
    <w:p w14:paraId="6F610A70" w14:textId="77777777" w:rsidR="00F610DE" w:rsidRPr="009338F8" w:rsidRDefault="00F610DE" w:rsidP="00F610DE">
      <w:pPr>
        <w:pStyle w:val="Opsomming3"/>
        <w:rPr>
          <w:sz w:val="20"/>
          <w:szCs w:val="20"/>
        </w:rPr>
      </w:pPr>
      <w:r w:rsidRPr="009338F8">
        <w:rPr>
          <w:sz w:val="20"/>
          <w:szCs w:val="20"/>
        </w:rPr>
        <w:t>voor je kookt</w:t>
      </w:r>
    </w:p>
    <w:p w14:paraId="78DA6ABD" w14:textId="77777777" w:rsidR="00F610DE" w:rsidRPr="009338F8" w:rsidRDefault="00F610DE" w:rsidP="00F610DE">
      <w:pPr>
        <w:pStyle w:val="Opsomming3"/>
        <w:rPr>
          <w:sz w:val="20"/>
          <w:szCs w:val="20"/>
        </w:rPr>
      </w:pPr>
      <w:r w:rsidRPr="009338F8">
        <w:rPr>
          <w:sz w:val="20"/>
          <w:szCs w:val="20"/>
        </w:rPr>
        <w:t xml:space="preserve">voor het eten </w:t>
      </w:r>
    </w:p>
    <w:p w14:paraId="6E3DBED5" w14:textId="77777777" w:rsidR="00F610DE" w:rsidRPr="009338F8" w:rsidRDefault="00F610DE" w:rsidP="00F610DE">
      <w:pPr>
        <w:pStyle w:val="Accent"/>
        <w:rPr>
          <w:sz w:val="20"/>
          <w:szCs w:val="20"/>
          <w:lang w:val="nl-BE"/>
        </w:rPr>
      </w:pPr>
      <w:r w:rsidRPr="009338F8">
        <w:rPr>
          <w:sz w:val="20"/>
          <w:szCs w:val="20"/>
          <w:lang w:val="nl-BE"/>
        </w:rPr>
        <w:t>Wat moet je doen als je kind polio heeft?</w:t>
      </w:r>
    </w:p>
    <w:p w14:paraId="51CEDA0E" w14:textId="77777777" w:rsidR="00F610DE" w:rsidRPr="009338F8" w:rsidRDefault="00F610DE" w:rsidP="00F610DE">
      <w:pPr>
        <w:pStyle w:val="Opsomming2"/>
        <w:rPr>
          <w:sz w:val="20"/>
          <w:szCs w:val="20"/>
          <w:lang w:val="nl-BE"/>
        </w:rPr>
      </w:pPr>
      <w:r w:rsidRPr="009338F8">
        <w:rPr>
          <w:sz w:val="20"/>
          <w:szCs w:val="20"/>
          <w:lang w:val="nl-BE"/>
        </w:rPr>
        <w:t>Volg het advies van je (huis)arts.</w:t>
      </w:r>
    </w:p>
    <w:p w14:paraId="07901B7D" w14:textId="77777777" w:rsidR="00F610DE" w:rsidRPr="009338F8" w:rsidRDefault="00F610DE" w:rsidP="00F610DE">
      <w:pPr>
        <w:pStyle w:val="Opsomming2"/>
        <w:rPr>
          <w:sz w:val="20"/>
          <w:szCs w:val="20"/>
        </w:rPr>
      </w:pPr>
      <w:proofErr w:type="spellStart"/>
      <w:r w:rsidRPr="009338F8">
        <w:rPr>
          <w:sz w:val="20"/>
          <w:szCs w:val="20"/>
        </w:rPr>
        <w:t>Verwittig</w:t>
      </w:r>
      <w:proofErr w:type="spellEnd"/>
      <w:r w:rsidRPr="009338F8">
        <w:rPr>
          <w:sz w:val="20"/>
          <w:szCs w:val="20"/>
        </w:rPr>
        <w:t xml:space="preserve"> het CLB</w:t>
      </w:r>
      <w:r w:rsidRPr="009338F8">
        <w:rPr>
          <w:b/>
          <w:bCs/>
          <w:sz w:val="20"/>
          <w:szCs w:val="20"/>
        </w:rPr>
        <w:t>.</w:t>
      </w:r>
      <w:r w:rsidRPr="009338F8">
        <w:rPr>
          <w:sz w:val="20"/>
          <w:szCs w:val="20"/>
        </w:rPr>
        <w:t xml:space="preserve"> </w:t>
      </w:r>
    </w:p>
    <w:p w14:paraId="3E7B3A11" w14:textId="0E9F9C72" w:rsidR="00F610DE" w:rsidRPr="009338F8" w:rsidRDefault="00F610DE" w:rsidP="00F610DE">
      <w:pPr>
        <w:pStyle w:val="Opsomming2"/>
        <w:rPr>
          <w:sz w:val="20"/>
          <w:szCs w:val="20"/>
          <w:lang w:val="nl-BE"/>
        </w:rPr>
      </w:pPr>
      <w:r w:rsidRPr="009338F8">
        <w:rPr>
          <w:sz w:val="20"/>
          <w:szCs w:val="20"/>
          <w:lang w:val="nl-BE"/>
        </w:rPr>
        <w:t>Je kind mag niet naar school komen. De arts beslist samen met het team infectieziektebestrijding wanneer je kind terug naar school kan.</w:t>
      </w:r>
    </w:p>
    <w:p w14:paraId="186F65BC" w14:textId="77777777" w:rsidR="00F610DE" w:rsidRPr="009338F8" w:rsidRDefault="00F610DE" w:rsidP="00F610DE">
      <w:pPr>
        <w:pStyle w:val="Accent"/>
        <w:rPr>
          <w:sz w:val="20"/>
          <w:szCs w:val="20"/>
          <w:lang w:val="nl-BE"/>
        </w:rPr>
      </w:pPr>
      <w:r w:rsidRPr="009338F8">
        <w:rPr>
          <w:sz w:val="20"/>
          <w:szCs w:val="20"/>
          <w:lang w:val="nl-BE"/>
        </w:rPr>
        <w:t>Heb je nog vragen?</w:t>
      </w:r>
    </w:p>
    <w:p w14:paraId="049EA2AF" w14:textId="77777777" w:rsidR="00F610DE" w:rsidRPr="009338F8" w:rsidRDefault="00F610DE" w:rsidP="00F610DE">
      <w:pPr>
        <w:rPr>
          <w:sz w:val="20"/>
          <w:szCs w:val="20"/>
        </w:rPr>
      </w:pPr>
      <w:r w:rsidRPr="009338F8">
        <w:rPr>
          <w:sz w:val="20"/>
          <w:szCs w:val="20"/>
        </w:rPr>
        <w:t xml:space="preserve">Bel naar het </w:t>
      </w:r>
      <w:r w:rsidRPr="009338F8">
        <w:rPr>
          <w:b/>
          <w:bCs/>
          <w:sz w:val="20"/>
          <w:szCs w:val="20"/>
        </w:rPr>
        <w:t>CLB:</w:t>
      </w:r>
      <w:r w:rsidRPr="009338F8">
        <w:rPr>
          <w:sz w:val="20"/>
          <w:szCs w:val="20"/>
        </w:rPr>
        <w:t xml:space="preserve">... </w:t>
      </w:r>
    </w:p>
    <w:p w14:paraId="54D3CEB1" w14:textId="77777777" w:rsidR="00F610DE" w:rsidRPr="009338F8" w:rsidRDefault="00F610DE" w:rsidP="00F610DE">
      <w:pPr>
        <w:rPr>
          <w:sz w:val="20"/>
          <w:szCs w:val="20"/>
        </w:rPr>
      </w:pPr>
    </w:p>
    <w:p w14:paraId="5CAD4234" w14:textId="77777777" w:rsidR="00F610DE" w:rsidRPr="009338F8" w:rsidRDefault="00F610DE" w:rsidP="00F610DE">
      <w:pPr>
        <w:rPr>
          <w:sz w:val="20"/>
          <w:szCs w:val="20"/>
        </w:rPr>
      </w:pPr>
      <w:r w:rsidRPr="009338F8">
        <w:rPr>
          <w:sz w:val="20"/>
          <w:szCs w:val="20"/>
        </w:rPr>
        <w:t xml:space="preserve">Met vriendelijke groeten, </w:t>
      </w:r>
    </w:p>
    <w:p w14:paraId="7DD19FED" w14:textId="77777777" w:rsidR="00F610DE" w:rsidRPr="009338F8" w:rsidRDefault="00F610DE" w:rsidP="00F610DE">
      <w:pPr>
        <w:rPr>
          <w:sz w:val="20"/>
          <w:szCs w:val="20"/>
        </w:rPr>
      </w:pPr>
      <w:r w:rsidRPr="009338F8">
        <w:rPr>
          <w:sz w:val="20"/>
          <w:szCs w:val="20"/>
        </w:rPr>
        <w:t>de CLB-arts</w:t>
      </w:r>
    </w:p>
    <w:sectPr w:rsidR="00F610DE" w:rsidRPr="009338F8" w:rsidSect="001749BC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D9A0B" w14:textId="77777777" w:rsidR="00F617E0" w:rsidRDefault="00F617E0" w:rsidP="0051088C">
      <w:r>
        <w:separator/>
      </w:r>
    </w:p>
  </w:endnote>
  <w:endnote w:type="continuationSeparator" w:id="0">
    <w:p w14:paraId="5AFE2D74" w14:textId="77777777" w:rsidR="00F617E0" w:rsidRDefault="00F617E0" w:rsidP="0051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2BDA1" w14:textId="5AF1F061" w:rsidR="00566BDB" w:rsidRPr="00CB5DCF" w:rsidRDefault="004B1455" w:rsidP="00CB5DCF">
    <w:pPr>
      <w:pStyle w:val="Voetnoten"/>
      <w:rPr>
        <w:rStyle w:val="LinkChar"/>
        <w:color w:val="595959" w:themeColor="text1" w:themeTint="A6"/>
        <w:sz w:val="16"/>
        <w:szCs w:val="16"/>
        <w:u w:val="none"/>
        <w:lang w:val="nl-BE"/>
      </w:rPr>
    </w:pPr>
    <w:r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 xml:space="preserve">Versie </w:t>
    </w:r>
    <w:r w:rsidR="00F610DE">
      <w:rPr>
        <w:rStyle w:val="LinkChar"/>
        <w:color w:val="595959" w:themeColor="text1" w:themeTint="A6"/>
        <w:sz w:val="16"/>
        <w:szCs w:val="16"/>
        <w:u w:val="none"/>
        <w:lang w:val="nl-BE"/>
      </w:rPr>
      <w:t>12</w:t>
    </w:r>
    <w:r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>-</w:t>
    </w:r>
    <w:r w:rsidR="00B93FEF"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4E7D5" w14:textId="77777777" w:rsidR="00F617E0" w:rsidRDefault="00F617E0" w:rsidP="0051088C">
      <w:r>
        <w:separator/>
      </w:r>
    </w:p>
  </w:footnote>
  <w:footnote w:type="continuationSeparator" w:id="0">
    <w:p w14:paraId="49D2B1EA" w14:textId="77777777" w:rsidR="00F617E0" w:rsidRDefault="00F617E0" w:rsidP="0051088C">
      <w:r>
        <w:continuationSeparator/>
      </w:r>
    </w:p>
  </w:footnote>
  <w:footnote w:id="1">
    <w:p w14:paraId="5A85DB19" w14:textId="39F1AA47" w:rsidR="00F610DE" w:rsidRDefault="00F610DE" w:rsidP="00F610DE">
      <w:pPr>
        <w:pStyle w:val="Voetnoten"/>
        <w:ind w:left="0"/>
      </w:pPr>
      <w:r>
        <w:rPr>
          <w:rStyle w:val="Voetnootmarkering"/>
        </w:rPr>
        <w:footnoteRef/>
      </w:r>
      <w:r>
        <w:t xml:space="preserve"> </w:t>
      </w:r>
      <w:r w:rsidR="001D79AB" w:rsidRPr="00A933E2">
        <w:rPr>
          <w:rFonts w:cstheme="minorHAnsi"/>
        </w:rPr>
        <w:t xml:space="preserve">Voor de arts: meer info over </w:t>
      </w:r>
      <w:r w:rsidR="001D79AB">
        <w:rPr>
          <w:rFonts w:cstheme="minorHAnsi"/>
        </w:rPr>
        <w:t>polio</w:t>
      </w:r>
      <w:r w:rsidR="001D79AB" w:rsidRPr="00A933E2">
        <w:rPr>
          <w:rFonts w:cstheme="minorHAnsi"/>
        </w:rPr>
        <w:t xml:space="preserve"> vindt u op </w:t>
      </w:r>
      <w:hyperlink r:id="rId1" w:history="1">
        <w:r w:rsidR="001D79AB" w:rsidRPr="008B24E3">
          <w:rPr>
            <w:rStyle w:val="LinkChar"/>
          </w:rPr>
          <w:t>https://www.departementzorg.be/nl/infectieziekte/poliomyelitis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1D79AB" w:rsidP="0051088C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0EFB09D8" w:rsidR="00A27BBB" w:rsidRDefault="001D79AB" w:rsidP="0051088C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1D79AB" w:rsidP="0051088C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9" type="#_x0000_t75" style="width:1in;height:1in" o:bullet="t">
        <v:imagedata r:id="rId1" o:title="Bullet-geel-01"/>
      </v:shape>
    </w:pict>
  </w:numPicBullet>
  <w:numPicBullet w:numPicBulletId="1">
    <w:pict>
      <v:shape id="_x0000_i1260" type="#_x0000_t75" style="width:1in;height:1in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81316A"/>
    <w:multiLevelType w:val="hybridMultilevel"/>
    <w:tmpl w:val="B7502ECE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BB102F"/>
    <w:multiLevelType w:val="hybridMultilevel"/>
    <w:tmpl w:val="265C12E8"/>
    <w:lvl w:ilvl="0" w:tplc="A88EBE0C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  <w:sz w:val="18"/>
        <w:szCs w:val="18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4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A9202B1"/>
    <w:multiLevelType w:val="hybridMultilevel"/>
    <w:tmpl w:val="578E6E1A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67E4C"/>
    <w:multiLevelType w:val="hybridMultilevel"/>
    <w:tmpl w:val="D910F704"/>
    <w:lvl w:ilvl="0" w:tplc="E9702B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496A8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898BC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C4E8B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89A12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C5AE7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30E42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0BCFC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88833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7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20" w15:restartNumberingAfterBreak="0">
    <w:nsid w:val="3BAD2AD4"/>
    <w:multiLevelType w:val="hybridMultilevel"/>
    <w:tmpl w:val="57CA31E0"/>
    <w:lvl w:ilvl="0" w:tplc="6722FD70">
      <w:start w:val="4"/>
      <w:numFmt w:val="bullet"/>
      <w:lvlText w:val="-"/>
      <w:lvlJc w:val="left"/>
      <w:pPr>
        <w:ind w:left="720" w:hanging="360"/>
      </w:pPr>
      <w:rPr>
        <w:rFonts w:ascii="Verdana Pro" w:eastAsiaTheme="minorHAnsi" w:hAnsi="Verdana Pro" w:cstheme="minorBidi" w:hint="default"/>
        <w:b w:val="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03E1688"/>
    <w:multiLevelType w:val="hybridMultilevel"/>
    <w:tmpl w:val="E12E3462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2542C376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7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24F94"/>
    <w:multiLevelType w:val="hybridMultilevel"/>
    <w:tmpl w:val="21E8286A"/>
    <w:lvl w:ilvl="0" w:tplc="B974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2F35D4"/>
    <w:multiLevelType w:val="hybridMultilevel"/>
    <w:tmpl w:val="0308AF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D12948"/>
    <w:multiLevelType w:val="hybridMultilevel"/>
    <w:tmpl w:val="ECE8064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411F9C"/>
    <w:multiLevelType w:val="hybridMultilevel"/>
    <w:tmpl w:val="639E035E"/>
    <w:lvl w:ilvl="0" w:tplc="FFFFFFFF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1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43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A6B37E9"/>
    <w:multiLevelType w:val="hybridMultilevel"/>
    <w:tmpl w:val="4DFC37C8"/>
    <w:lvl w:ilvl="0" w:tplc="81F28A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463A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B0D6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2220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EB8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E22D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305A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C848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0E1F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73036327">
    <w:abstractNumId w:val="19"/>
  </w:num>
  <w:num w:numId="2" w16cid:durableId="704019734">
    <w:abstractNumId w:val="3"/>
  </w:num>
  <w:num w:numId="3" w16cid:durableId="1162694993">
    <w:abstractNumId w:val="30"/>
  </w:num>
  <w:num w:numId="4" w16cid:durableId="310990520">
    <w:abstractNumId w:val="17"/>
  </w:num>
  <w:num w:numId="5" w16cid:durableId="328486136">
    <w:abstractNumId w:val="26"/>
  </w:num>
  <w:num w:numId="6" w16cid:durableId="1244609893">
    <w:abstractNumId w:val="8"/>
  </w:num>
  <w:num w:numId="7" w16cid:durableId="1304579944">
    <w:abstractNumId w:val="6"/>
  </w:num>
  <w:num w:numId="8" w16cid:durableId="2092383650">
    <w:abstractNumId w:val="11"/>
  </w:num>
  <w:num w:numId="9" w16cid:durableId="544606343">
    <w:abstractNumId w:val="21"/>
  </w:num>
  <w:num w:numId="10" w16cid:durableId="1756124828">
    <w:abstractNumId w:val="45"/>
  </w:num>
  <w:num w:numId="11" w16cid:durableId="189879124">
    <w:abstractNumId w:val="0"/>
  </w:num>
  <w:num w:numId="12" w16cid:durableId="1490825842">
    <w:abstractNumId w:val="2"/>
  </w:num>
  <w:num w:numId="13" w16cid:durableId="1233077509">
    <w:abstractNumId w:val="10"/>
  </w:num>
  <w:num w:numId="14" w16cid:durableId="1268585465">
    <w:abstractNumId w:val="15"/>
  </w:num>
  <w:num w:numId="15" w16cid:durableId="1820266545">
    <w:abstractNumId w:val="31"/>
  </w:num>
  <w:num w:numId="16" w16cid:durableId="1675767577">
    <w:abstractNumId w:val="32"/>
  </w:num>
  <w:num w:numId="17" w16cid:durableId="175459936">
    <w:abstractNumId w:val="43"/>
  </w:num>
  <w:num w:numId="18" w16cid:durableId="1999529246">
    <w:abstractNumId w:val="18"/>
  </w:num>
  <w:num w:numId="19" w16cid:durableId="1964925652">
    <w:abstractNumId w:val="4"/>
  </w:num>
  <w:num w:numId="20" w16cid:durableId="710960959">
    <w:abstractNumId w:val="13"/>
  </w:num>
  <w:num w:numId="21" w16cid:durableId="465516534">
    <w:abstractNumId w:val="22"/>
  </w:num>
  <w:num w:numId="22" w16cid:durableId="249584458">
    <w:abstractNumId w:val="41"/>
  </w:num>
  <w:num w:numId="23" w16cid:durableId="2037347570">
    <w:abstractNumId w:val="36"/>
  </w:num>
  <w:num w:numId="24" w16cid:durableId="1061054899">
    <w:abstractNumId w:val="44"/>
  </w:num>
  <w:num w:numId="25" w16cid:durableId="1471361716">
    <w:abstractNumId w:val="25"/>
  </w:num>
  <w:num w:numId="26" w16cid:durableId="1565867609">
    <w:abstractNumId w:val="28"/>
  </w:num>
  <w:num w:numId="27" w16cid:durableId="172886968">
    <w:abstractNumId w:val="39"/>
  </w:num>
  <w:num w:numId="28" w16cid:durableId="1172648536">
    <w:abstractNumId w:val="33"/>
  </w:num>
  <w:num w:numId="29" w16cid:durableId="284770871">
    <w:abstractNumId w:val="7"/>
  </w:num>
  <w:num w:numId="30" w16cid:durableId="288240446">
    <w:abstractNumId w:val="29"/>
  </w:num>
  <w:num w:numId="31" w16cid:durableId="1812939386">
    <w:abstractNumId w:val="38"/>
  </w:num>
  <w:num w:numId="32" w16cid:durableId="64190247">
    <w:abstractNumId w:val="5"/>
  </w:num>
  <w:num w:numId="33" w16cid:durableId="1859738920">
    <w:abstractNumId w:val="23"/>
  </w:num>
  <w:num w:numId="34" w16cid:durableId="191118687">
    <w:abstractNumId w:val="27"/>
  </w:num>
  <w:num w:numId="35" w16cid:durableId="418405796">
    <w:abstractNumId w:val="12"/>
  </w:num>
  <w:num w:numId="36" w16cid:durableId="843588983">
    <w:abstractNumId w:val="14"/>
  </w:num>
  <w:num w:numId="37" w16cid:durableId="1980722068">
    <w:abstractNumId w:val="34"/>
  </w:num>
  <w:num w:numId="38" w16cid:durableId="1469593040">
    <w:abstractNumId w:val="24"/>
  </w:num>
  <w:num w:numId="39" w16cid:durableId="398329416">
    <w:abstractNumId w:val="35"/>
  </w:num>
  <w:num w:numId="40" w16cid:durableId="1597397147">
    <w:abstractNumId w:val="37"/>
  </w:num>
  <w:num w:numId="41" w16cid:durableId="104034945">
    <w:abstractNumId w:val="42"/>
  </w:num>
  <w:num w:numId="42" w16cid:durableId="226958947">
    <w:abstractNumId w:val="8"/>
    <w:lvlOverride w:ilvl="0">
      <w:startOverride w:val="1"/>
    </w:lvlOverride>
  </w:num>
  <w:num w:numId="43" w16cid:durableId="562836984">
    <w:abstractNumId w:val="20"/>
  </w:num>
  <w:num w:numId="44" w16cid:durableId="1953513304">
    <w:abstractNumId w:val="1"/>
  </w:num>
  <w:num w:numId="45" w16cid:durableId="1622178123">
    <w:abstractNumId w:val="40"/>
  </w:num>
  <w:num w:numId="46" w16cid:durableId="1853756935">
    <w:abstractNumId w:val="9"/>
  </w:num>
  <w:num w:numId="47" w16cid:durableId="862592591">
    <w:abstractNumId w:val="16"/>
  </w:num>
  <w:num w:numId="48" w16cid:durableId="517816981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55C5"/>
    <w:rsid w:val="00005F74"/>
    <w:rsid w:val="000158D9"/>
    <w:rsid w:val="00016B31"/>
    <w:rsid w:val="00016C31"/>
    <w:rsid w:val="00017A46"/>
    <w:rsid w:val="000225B0"/>
    <w:rsid w:val="0002389E"/>
    <w:rsid w:val="00033746"/>
    <w:rsid w:val="00033F0E"/>
    <w:rsid w:val="0003404C"/>
    <w:rsid w:val="00045FB8"/>
    <w:rsid w:val="00055B72"/>
    <w:rsid w:val="00065949"/>
    <w:rsid w:val="0007085C"/>
    <w:rsid w:val="00075827"/>
    <w:rsid w:val="00080605"/>
    <w:rsid w:val="00080FB7"/>
    <w:rsid w:val="0008689E"/>
    <w:rsid w:val="00086905"/>
    <w:rsid w:val="000969FA"/>
    <w:rsid w:val="00097ECB"/>
    <w:rsid w:val="000A45C5"/>
    <w:rsid w:val="000C16ED"/>
    <w:rsid w:val="000C3C0E"/>
    <w:rsid w:val="000C6BF0"/>
    <w:rsid w:val="000D0F52"/>
    <w:rsid w:val="000D41E5"/>
    <w:rsid w:val="000D7D26"/>
    <w:rsid w:val="000E2404"/>
    <w:rsid w:val="000E4191"/>
    <w:rsid w:val="000E7418"/>
    <w:rsid w:val="000E7EE4"/>
    <w:rsid w:val="000F7455"/>
    <w:rsid w:val="000F76E5"/>
    <w:rsid w:val="001026F3"/>
    <w:rsid w:val="00102744"/>
    <w:rsid w:val="00105BAC"/>
    <w:rsid w:val="00106D05"/>
    <w:rsid w:val="00107966"/>
    <w:rsid w:val="00115BF1"/>
    <w:rsid w:val="00120690"/>
    <w:rsid w:val="001251E3"/>
    <w:rsid w:val="00130ED8"/>
    <w:rsid w:val="00132286"/>
    <w:rsid w:val="001373B2"/>
    <w:rsid w:val="0014702F"/>
    <w:rsid w:val="001520BD"/>
    <w:rsid w:val="001702D9"/>
    <w:rsid w:val="00172ECF"/>
    <w:rsid w:val="001749BC"/>
    <w:rsid w:val="0017686F"/>
    <w:rsid w:val="001802F3"/>
    <w:rsid w:val="00183234"/>
    <w:rsid w:val="001955AE"/>
    <w:rsid w:val="001973B7"/>
    <w:rsid w:val="001B718C"/>
    <w:rsid w:val="001C2487"/>
    <w:rsid w:val="001D46F1"/>
    <w:rsid w:val="001D58BB"/>
    <w:rsid w:val="001D79AB"/>
    <w:rsid w:val="001E31F8"/>
    <w:rsid w:val="001E33A3"/>
    <w:rsid w:val="001E5D70"/>
    <w:rsid w:val="001F2202"/>
    <w:rsid w:val="001F6C3F"/>
    <w:rsid w:val="00210AC1"/>
    <w:rsid w:val="0021314D"/>
    <w:rsid w:val="00214870"/>
    <w:rsid w:val="00235959"/>
    <w:rsid w:val="00236212"/>
    <w:rsid w:val="00243A4D"/>
    <w:rsid w:val="00243CF0"/>
    <w:rsid w:val="00244F5C"/>
    <w:rsid w:val="002623DF"/>
    <w:rsid w:val="0027094C"/>
    <w:rsid w:val="002735D6"/>
    <w:rsid w:val="00284547"/>
    <w:rsid w:val="002875E9"/>
    <w:rsid w:val="002952FB"/>
    <w:rsid w:val="002A45E6"/>
    <w:rsid w:val="002A7177"/>
    <w:rsid w:val="002A77E8"/>
    <w:rsid w:val="002B7BCC"/>
    <w:rsid w:val="002C4A6E"/>
    <w:rsid w:val="002D06BB"/>
    <w:rsid w:val="002D165D"/>
    <w:rsid w:val="002D48C4"/>
    <w:rsid w:val="002D5C53"/>
    <w:rsid w:val="002E3BCD"/>
    <w:rsid w:val="002E46D3"/>
    <w:rsid w:val="002F19E4"/>
    <w:rsid w:val="002F55A0"/>
    <w:rsid w:val="00302FE7"/>
    <w:rsid w:val="00303E2B"/>
    <w:rsid w:val="00305585"/>
    <w:rsid w:val="0030740A"/>
    <w:rsid w:val="00310172"/>
    <w:rsid w:val="00313D62"/>
    <w:rsid w:val="00317055"/>
    <w:rsid w:val="003301E6"/>
    <w:rsid w:val="0033095B"/>
    <w:rsid w:val="0033186D"/>
    <w:rsid w:val="0034319B"/>
    <w:rsid w:val="00345E98"/>
    <w:rsid w:val="00346E8E"/>
    <w:rsid w:val="0034720C"/>
    <w:rsid w:val="00353573"/>
    <w:rsid w:val="003B5356"/>
    <w:rsid w:val="003C2A30"/>
    <w:rsid w:val="003C3CAB"/>
    <w:rsid w:val="003C4C33"/>
    <w:rsid w:val="003D6746"/>
    <w:rsid w:val="003D6FB4"/>
    <w:rsid w:val="003D73A5"/>
    <w:rsid w:val="003E2132"/>
    <w:rsid w:val="003E2457"/>
    <w:rsid w:val="003F2A67"/>
    <w:rsid w:val="003F6F70"/>
    <w:rsid w:val="00406E3F"/>
    <w:rsid w:val="00411FC7"/>
    <w:rsid w:val="00417454"/>
    <w:rsid w:val="00423BC9"/>
    <w:rsid w:val="00427312"/>
    <w:rsid w:val="0043022D"/>
    <w:rsid w:val="004304DE"/>
    <w:rsid w:val="00432567"/>
    <w:rsid w:val="004353A9"/>
    <w:rsid w:val="00444F82"/>
    <w:rsid w:val="00453AEC"/>
    <w:rsid w:val="0046406C"/>
    <w:rsid w:val="00467199"/>
    <w:rsid w:val="00471D2F"/>
    <w:rsid w:val="00471EEE"/>
    <w:rsid w:val="00473307"/>
    <w:rsid w:val="00476B77"/>
    <w:rsid w:val="004855BE"/>
    <w:rsid w:val="00487505"/>
    <w:rsid w:val="004A0501"/>
    <w:rsid w:val="004A3EB1"/>
    <w:rsid w:val="004A54E7"/>
    <w:rsid w:val="004A6847"/>
    <w:rsid w:val="004B1455"/>
    <w:rsid w:val="004B21A2"/>
    <w:rsid w:val="004B6BC1"/>
    <w:rsid w:val="004D101E"/>
    <w:rsid w:val="004D320A"/>
    <w:rsid w:val="004E53DB"/>
    <w:rsid w:val="004F2853"/>
    <w:rsid w:val="00500B5A"/>
    <w:rsid w:val="00505ADF"/>
    <w:rsid w:val="0051088C"/>
    <w:rsid w:val="00515985"/>
    <w:rsid w:val="00521D04"/>
    <w:rsid w:val="00523EFE"/>
    <w:rsid w:val="005337D0"/>
    <w:rsid w:val="00535EC9"/>
    <w:rsid w:val="00536E2B"/>
    <w:rsid w:val="00543ADF"/>
    <w:rsid w:val="00544A52"/>
    <w:rsid w:val="005555EC"/>
    <w:rsid w:val="00555929"/>
    <w:rsid w:val="005567F4"/>
    <w:rsid w:val="00566BDB"/>
    <w:rsid w:val="00573C7A"/>
    <w:rsid w:val="00574E6B"/>
    <w:rsid w:val="005878FC"/>
    <w:rsid w:val="005902F5"/>
    <w:rsid w:val="005A5864"/>
    <w:rsid w:val="005B722E"/>
    <w:rsid w:val="005C1BF0"/>
    <w:rsid w:val="005C4E3F"/>
    <w:rsid w:val="005D3210"/>
    <w:rsid w:val="005D50A2"/>
    <w:rsid w:val="005D7F87"/>
    <w:rsid w:val="005E0B18"/>
    <w:rsid w:val="005E1BDD"/>
    <w:rsid w:val="005F196D"/>
    <w:rsid w:val="005F2220"/>
    <w:rsid w:val="005F3855"/>
    <w:rsid w:val="00610C87"/>
    <w:rsid w:val="0061579E"/>
    <w:rsid w:val="0061630D"/>
    <w:rsid w:val="006169E6"/>
    <w:rsid w:val="00620288"/>
    <w:rsid w:val="006305D8"/>
    <w:rsid w:val="00653664"/>
    <w:rsid w:val="006608E3"/>
    <w:rsid w:val="00661434"/>
    <w:rsid w:val="006620ED"/>
    <w:rsid w:val="00674B95"/>
    <w:rsid w:val="0067595B"/>
    <w:rsid w:val="00677384"/>
    <w:rsid w:val="006834A8"/>
    <w:rsid w:val="00684C5C"/>
    <w:rsid w:val="00685B60"/>
    <w:rsid w:val="00697A7C"/>
    <w:rsid w:val="006A2ADE"/>
    <w:rsid w:val="006A484C"/>
    <w:rsid w:val="006A6D76"/>
    <w:rsid w:val="006C6D96"/>
    <w:rsid w:val="006D01ED"/>
    <w:rsid w:val="006E747A"/>
    <w:rsid w:val="006F1D35"/>
    <w:rsid w:val="006F65CE"/>
    <w:rsid w:val="006F7AF1"/>
    <w:rsid w:val="0070180F"/>
    <w:rsid w:val="00711C45"/>
    <w:rsid w:val="00711D33"/>
    <w:rsid w:val="00712587"/>
    <w:rsid w:val="00714FBA"/>
    <w:rsid w:val="007244E2"/>
    <w:rsid w:val="00725CAD"/>
    <w:rsid w:val="00726165"/>
    <w:rsid w:val="00727C08"/>
    <w:rsid w:val="00727F42"/>
    <w:rsid w:val="0073728E"/>
    <w:rsid w:val="00740520"/>
    <w:rsid w:val="00743A3F"/>
    <w:rsid w:val="00746F2B"/>
    <w:rsid w:val="007564F8"/>
    <w:rsid w:val="00761176"/>
    <w:rsid w:val="00762435"/>
    <w:rsid w:val="007739B4"/>
    <w:rsid w:val="0078373E"/>
    <w:rsid w:val="00795AE4"/>
    <w:rsid w:val="00795D71"/>
    <w:rsid w:val="007A1D35"/>
    <w:rsid w:val="007A3560"/>
    <w:rsid w:val="007A36AE"/>
    <w:rsid w:val="007A5E71"/>
    <w:rsid w:val="007B1367"/>
    <w:rsid w:val="007B595A"/>
    <w:rsid w:val="007C13FB"/>
    <w:rsid w:val="007C39BD"/>
    <w:rsid w:val="007C619C"/>
    <w:rsid w:val="007D2EB5"/>
    <w:rsid w:val="007E15E5"/>
    <w:rsid w:val="007E582D"/>
    <w:rsid w:val="007E63F5"/>
    <w:rsid w:val="007F0A9B"/>
    <w:rsid w:val="007F327E"/>
    <w:rsid w:val="007F53A6"/>
    <w:rsid w:val="008021E9"/>
    <w:rsid w:val="00802F22"/>
    <w:rsid w:val="008057B9"/>
    <w:rsid w:val="0080647A"/>
    <w:rsid w:val="00815B37"/>
    <w:rsid w:val="008169A6"/>
    <w:rsid w:val="008179F4"/>
    <w:rsid w:val="00825E19"/>
    <w:rsid w:val="00826E15"/>
    <w:rsid w:val="00841085"/>
    <w:rsid w:val="008419AC"/>
    <w:rsid w:val="00843F03"/>
    <w:rsid w:val="0084618A"/>
    <w:rsid w:val="008508F2"/>
    <w:rsid w:val="00862846"/>
    <w:rsid w:val="00864E18"/>
    <w:rsid w:val="008652C8"/>
    <w:rsid w:val="00865D5C"/>
    <w:rsid w:val="00867191"/>
    <w:rsid w:val="00872E52"/>
    <w:rsid w:val="00877C4B"/>
    <w:rsid w:val="00894AA2"/>
    <w:rsid w:val="008C0D06"/>
    <w:rsid w:val="008C1BF1"/>
    <w:rsid w:val="008C5765"/>
    <w:rsid w:val="008C58A4"/>
    <w:rsid w:val="008C6DA4"/>
    <w:rsid w:val="008D4C17"/>
    <w:rsid w:val="008D504C"/>
    <w:rsid w:val="008E1C39"/>
    <w:rsid w:val="008E2949"/>
    <w:rsid w:val="008E41C8"/>
    <w:rsid w:val="008F088C"/>
    <w:rsid w:val="008F4096"/>
    <w:rsid w:val="008F55D6"/>
    <w:rsid w:val="00901343"/>
    <w:rsid w:val="00906E45"/>
    <w:rsid w:val="00911DE1"/>
    <w:rsid w:val="00917DB2"/>
    <w:rsid w:val="0092525E"/>
    <w:rsid w:val="0092586E"/>
    <w:rsid w:val="009338F8"/>
    <w:rsid w:val="009411F8"/>
    <w:rsid w:val="00943C03"/>
    <w:rsid w:val="00964B25"/>
    <w:rsid w:val="009679A1"/>
    <w:rsid w:val="00975814"/>
    <w:rsid w:val="009900C8"/>
    <w:rsid w:val="009A4D0F"/>
    <w:rsid w:val="009B1B21"/>
    <w:rsid w:val="009B3228"/>
    <w:rsid w:val="009B398D"/>
    <w:rsid w:val="009B5105"/>
    <w:rsid w:val="009C65FB"/>
    <w:rsid w:val="009C6930"/>
    <w:rsid w:val="009C6A3C"/>
    <w:rsid w:val="009E6ADF"/>
    <w:rsid w:val="009F0C77"/>
    <w:rsid w:val="009F7B46"/>
    <w:rsid w:val="00A03A2A"/>
    <w:rsid w:val="00A0412A"/>
    <w:rsid w:val="00A04D9A"/>
    <w:rsid w:val="00A1240F"/>
    <w:rsid w:val="00A27BBB"/>
    <w:rsid w:val="00A30497"/>
    <w:rsid w:val="00A31C8E"/>
    <w:rsid w:val="00A408CE"/>
    <w:rsid w:val="00A41A1A"/>
    <w:rsid w:val="00A42B3B"/>
    <w:rsid w:val="00A4361E"/>
    <w:rsid w:val="00A46D4C"/>
    <w:rsid w:val="00A510C3"/>
    <w:rsid w:val="00A55FEE"/>
    <w:rsid w:val="00A57830"/>
    <w:rsid w:val="00A6015D"/>
    <w:rsid w:val="00A66B6D"/>
    <w:rsid w:val="00A72DDF"/>
    <w:rsid w:val="00A760F6"/>
    <w:rsid w:val="00A86B8B"/>
    <w:rsid w:val="00A90311"/>
    <w:rsid w:val="00A9775F"/>
    <w:rsid w:val="00A97BC1"/>
    <w:rsid w:val="00AA548E"/>
    <w:rsid w:val="00AA74DF"/>
    <w:rsid w:val="00AB3AA0"/>
    <w:rsid w:val="00AC3211"/>
    <w:rsid w:val="00AE010E"/>
    <w:rsid w:val="00AE69F6"/>
    <w:rsid w:val="00AF03B2"/>
    <w:rsid w:val="00AF3594"/>
    <w:rsid w:val="00B04B5A"/>
    <w:rsid w:val="00B06D23"/>
    <w:rsid w:val="00B10AB3"/>
    <w:rsid w:val="00B178CF"/>
    <w:rsid w:val="00B25515"/>
    <w:rsid w:val="00B31063"/>
    <w:rsid w:val="00B41556"/>
    <w:rsid w:val="00B45864"/>
    <w:rsid w:val="00B47E94"/>
    <w:rsid w:val="00B621DF"/>
    <w:rsid w:val="00B718CF"/>
    <w:rsid w:val="00B71F99"/>
    <w:rsid w:val="00B85F64"/>
    <w:rsid w:val="00B860B5"/>
    <w:rsid w:val="00B93FEF"/>
    <w:rsid w:val="00BB1321"/>
    <w:rsid w:val="00BB57B7"/>
    <w:rsid w:val="00BB5CC2"/>
    <w:rsid w:val="00BB5F63"/>
    <w:rsid w:val="00BD014B"/>
    <w:rsid w:val="00BE1114"/>
    <w:rsid w:val="00BE650E"/>
    <w:rsid w:val="00BE7B67"/>
    <w:rsid w:val="00BF1293"/>
    <w:rsid w:val="00BF7E44"/>
    <w:rsid w:val="00C01975"/>
    <w:rsid w:val="00C12CF3"/>
    <w:rsid w:val="00C158C9"/>
    <w:rsid w:val="00C164AD"/>
    <w:rsid w:val="00C22CC4"/>
    <w:rsid w:val="00C26FE6"/>
    <w:rsid w:val="00C34498"/>
    <w:rsid w:val="00C377B9"/>
    <w:rsid w:val="00C37BD8"/>
    <w:rsid w:val="00C43117"/>
    <w:rsid w:val="00C5121B"/>
    <w:rsid w:val="00C6014B"/>
    <w:rsid w:val="00C676A9"/>
    <w:rsid w:val="00C777DE"/>
    <w:rsid w:val="00C80F8A"/>
    <w:rsid w:val="00C85F96"/>
    <w:rsid w:val="00C94BCD"/>
    <w:rsid w:val="00C96817"/>
    <w:rsid w:val="00C97064"/>
    <w:rsid w:val="00CA2F50"/>
    <w:rsid w:val="00CA3F97"/>
    <w:rsid w:val="00CB27CD"/>
    <w:rsid w:val="00CB392E"/>
    <w:rsid w:val="00CB4670"/>
    <w:rsid w:val="00CB5DCF"/>
    <w:rsid w:val="00CD0AA6"/>
    <w:rsid w:val="00CE30C2"/>
    <w:rsid w:val="00CF47B6"/>
    <w:rsid w:val="00D04978"/>
    <w:rsid w:val="00D05492"/>
    <w:rsid w:val="00D054F1"/>
    <w:rsid w:val="00D0616D"/>
    <w:rsid w:val="00D12368"/>
    <w:rsid w:val="00D13BA9"/>
    <w:rsid w:val="00D15235"/>
    <w:rsid w:val="00D178D9"/>
    <w:rsid w:val="00D23B89"/>
    <w:rsid w:val="00D31A93"/>
    <w:rsid w:val="00D31DD5"/>
    <w:rsid w:val="00D43D09"/>
    <w:rsid w:val="00D52078"/>
    <w:rsid w:val="00D5456B"/>
    <w:rsid w:val="00D56848"/>
    <w:rsid w:val="00D60B08"/>
    <w:rsid w:val="00D66CB3"/>
    <w:rsid w:val="00D719BE"/>
    <w:rsid w:val="00D73C5E"/>
    <w:rsid w:val="00D82E79"/>
    <w:rsid w:val="00D87991"/>
    <w:rsid w:val="00D91364"/>
    <w:rsid w:val="00D93456"/>
    <w:rsid w:val="00DA725C"/>
    <w:rsid w:val="00DB0D64"/>
    <w:rsid w:val="00DB2B19"/>
    <w:rsid w:val="00DC02C8"/>
    <w:rsid w:val="00DC1E1F"/>
    <w:rsid w:val="00DC4C97"/>
    <w:rsid w:val="00DD2B67"/>
    <w:rsid w:val="00DD503D"/>
    <w:rsid w:val="00DD5866"/>
    <w:rsid w:val="00DD7EE0"/>
    <w:rsid w:val="00DE45D8"/>
    <w:rsid w:val="00DF00BD"/>
    <w:rsid w:val="00DF4010"/>
    <w:rsid w:val="00DF4DDB"/>
    <w:rsid w:val="00DF5147"/>
    <w:rsid w:val="00E03731"/>
    <w:rsid w:val="00E04229"/>
    <w:rsid w:val="00E06457"/>
    <w:rsid w:val="00E118FF"/>
    <w:rsid w:val="00E13AD3"/>
    <w:rsid w:val="00E24ED3"/>
    <w:rsid w:val="00E24F45"/>
    <w:rsid w:val="00E25BB1"/>
    <w:rsid w:val="00E31D38"/>
    <w:rsid w:val="00E35041"/>
    <w:rsid w:val="00E376F9"/>
    <w:rsid w:val="00E50E7E"/>
    <w:rsid w:val="00E52AFF"/>
    <w:rsid w:val="00E60691"/>
    <w:rsid w:val="00E77A38"/>
    <w:rsid w:val="00E80CD7"/>
    <w:rsid w:val="00E82893"/>
    <w:rsid w:val="00E86759"/>
    <w:rsid w:val="00EA07C9"/>
    <w:rsid w:val="00EA1C65"/>
    <w:rsid w:val="00EA600B"/>
    <w:rsid w:val="00EA6621"/>
    <w:rsid w:val="00EB2737"/>
    <w:rsid w:val="00EB3E64"/>
    <w:rsid w:val="00EB56A3"/>
    <w:rsid w:val="00EC4F12"/>
    <w:rsid w:val="00ED16AC"/>
    <w:rsid w:val="00ED58BC"/>
    <w:rsid w:val="00ED5CA9"/>
    <w:rsid w:val="00ED70F6"/>
    <w:rsid w:val="00EE11F2"/>
    <w:rsid w:val="00EF240A"/>
    <w:rsid w:val="00EF4B3E"/>
    <w:rsid w:val="00EF4C6B"/>
    <w:rsid w:val="00EF6B2E"/>
    <w:rsid w:val="00F01214"/>
    <w:rsid w:val="00F01B75"/>
    <w:rsid w:val="00F06890"/>
    <w:rsid w:val="00F13194"/>
    <w:rsid w:val="00F138C4"/>
    <w:rsid w:val="00F1731E"/>
    <w:rsid w:val="00F2185D"/>
    <w:rsid w:val="00F32DE6"/>
    <w:rsid w:val="00F3336E"/>
    <w:rsid w:val="00F403BB"/>
    <w:rsid w:val="00F45087"/>
    <w:rsid w:val="00F47556"/>
    <w:rsid w:val="00F610DE"/>
    <w:rsid w:val="00F617E0"/>
    <w:rsid w:val="00F62F91"/>
    <w:rsid w:val="00F64744"/>
    <w:rsid w:val="00F73414"/>
    <w:rsid w:val="00F76D27"/>
    <w:rsid w:val="00F87333"/>
    <w:rsid w:val="00F90EBB"/>
    <w:rsid w:val="00F9200D"/>
    <w:rsid w:val="00F93A47"/>
    <w:rsid w:val="00F97D72"/>
    <w:rsid w:val="00F97F30"/>
    <w:rsid w:val="00FA39E3"/>
    <w:rsid w:val="00FA61A6"/>
    <w:rsid w:val="00FB2857"/>
    <w:rsid w:val="00FB3B78"/>
    <w:rsid w:val="00FC0301"/>
    <w:rsid w:val="00FD257C"/>
    <w:rsid w:val="00FD3297"/>
    <w:rsid w:val="00FE2F91"/>
    <w:rsid w:val="00FE401E"/>
    <w:rsid w:val="00FF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088C"/>
    <w:pPr>
      <w:spacing w:before="240" w:after="120" w:line="360" w:lineRule="auto"/>
      <w:jc w:val="both"/>
    </w:pPr>
    <w:rPr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A548E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0AA6"/>
    <w:pPr>
      <w:keepNext/>
      <w:keepLines/>
      <w:spacing w:line="240" w:lineRule="auto"/>
      <w:outlineLvl w:val="1"/>
    </w:pPr>
    <w:rPr>
      <w:rFonts w:eastAsiaTheme="majorEastAsia" w:cstheme="majorBidi"/>
      <w:bCs/>
      <w:cap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62F91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A61A6"/>
    <w:pPr>
      <w:keepNext/>
      <w:keepLines/>
      <w:spacing w:before="12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sz w:val="20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A548E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CD0AA6"/>
    <w:rPr>
      <w:rFonts w:eastAsiaTheme="majorEastAsia" w:cstheme="majorBidi"/>
      <w:bCs/>
      <w:cap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F62F91"/>
    <w:rPr>
      <w:rFonts w:eastAsiaTheme="majorEastAsia" w:cstheme="majorBidi"/>
      <w:b/>
      <w:iCs/>
      <w:color w:val="5F7B7B" w:themeColor="text2"/>
      <w:sz w:val="24"/>
      <w:szCs w:val="18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Opsomming1"/>
    <w:next w:val="Standaard"/>
    <w:link w:val="LinkChar"/>
    <w:qFormat/>
    <w:rsid w:val="00235959"/>
    <w:pPr>
      <w:numPr>
        <w:numId w:val="0"/>
      </w:numPr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35959"/>
    <w:rPr>
      <w:color w:val="5F7B7B" w:themeColor="text2"/>
      <w:sz w:val="18"/>
      <w:szCs w:val="18"/>
      <w:u w:val="single"/>
      <w:lang w:val="en-US"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caps/>
      <w:sz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</w:pPr>
    <w:rPr>
      <w:sz w:val="20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FA61A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18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customStyle="1" w:styleId="voettekstversie">
    <w:name w:val="voettekst versie"/>
    <w:basedOn w:val="Voettekst"/>
    <w:link w:val="voettekstversieChar"/>
    <w:qFormat/>
    <w:rsid w:val="007564F8"/>
    <w:rPr>
      <w:sz w:val="16"/>
      <w:szCs w:val="16"/>
    </w:rPr>
  </w:style>
  <w:style w:type="character" w:customStyle="1" w:styleId="voettekstversieChar">
    <w:name w:val="voettekst versie Char"/>
    <w:basedOn w:val="VoettekstChar"/>
    <w:link w:val="voettekstversie"/>
    <w:rsid w:val="007564F8"/>
    <w:rPr>
      <w:sz w:val="16"/>
      <w:szCs w:val="16"/>
    </w:rPr>
  </w:style>
  <w:style w:type="paragraph" w:styleId="Revisie">
    <w:name w:val="Revision"/>
    <w:hidden/>
    <w:uiPriority w:val="99"/>
    <w:semiHidden/>
    <w:rsid w:val="003E2457"/>
    <w:pPr>
      <w:spacing w:after="0" w:line="240" w:lineRule="auto"/>
    </w:pPr>
    <w:rPr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1598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1598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1598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1598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15985"/>
    <w:rPr>
      <w:b/>
      <w:bCs/>
      <w:sz w:val="20"/>
      <w:szCs w:val="20"/>
    </w:rPr>
  </w:style>
  <w:style w:type="paragraph" w:customStyle="1" w:styleId="Stijl1">
    <w:name w:val="Stijl1"/>
    <w:basedOn w:val="Kop1"/>
    <w:qFormat/>
    <w:rsid w:val="0078373E"/>
    <w:pPr>
      <w:keepLines w:val="0"/>
      <w:spacing w:after="60" w:line="276" w:lineRule="auto"/>
      <w:ind w:left="720" w:hanging="360"/>
    </w:pPr>
    <w:rPr>
      <w:rFonts w:asciiTheme="minorHAnsi" w:eastAsia="Times New Roman" w:hAnsiTheme="minorHAnsi" w:cstheme="minorHAnsi"/>
      <w:b/>
      <w:bCs/>
      <w:caps w:val="0"/>
      <w:color w:val="5F7B7B"/>
      <w:kern w:val="32"/>
      <w:sz w:val="32"/>
      <w:szCs w:val="2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9106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53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462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331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770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283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partementzorg.be/nl/infectieziekte/poliomyeliti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Props1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2</TotalTime>
  <Pages>2</Pages>
  <Words>330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5</cp:revision>
  <cp:lastPrinted>2023-02-09T05:33:00Z</cp:lastPrinted>
  <dcterms:created xsi:type="dcterms:W3CDTF">2023-12-18T09:48:00Z</dcterms:created>
  <dcterms:modified xsi:type="dcterms:W3CDTF">2025-02-09T15:25:00Z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