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66"/>
        <w:gridCol w:w="5196"/>
      </w:tblGrid>
      <w:tr w:rsidR="00713C4F" w14:paraId="246668AD" w14:textId="77777777" w:rsidTr="00713C4F">
        <w:tc>
          <w:tcPr>
            <w:tcW w:w="3866" w:type="dxa"/>
          </w:tcPr>
          <w:p w14:paraId="25099787" w14:textId="77777777" w:rsidR="00713C4F" w:rsidRPr="00337DFD" w:rsidRDefault="00713C4F" w:rsidP="00CB75AA">
            <w:pPr>
              <w:spacing w:line="276" w:lineRule="auto"/>
              <w:rPr>
                <w:rFonts w:cstheme="minorHAnsi"/>
              </w:rPr>
            </w:pPr>
            <w:r w:rsidRPr="00337DFD">
              <w:rPr>
                <w:rFonts w:cstheme="minorHAnsi"/>
              </w:rPr>
              <w:t>[Logo CLB]</w:t>
            </w:r>
          </w:p>
          <w:p w14:paraId="7C06CD69" w14:textId="77777777" w:rsidR="00713C4F" w:rsidRPr="00337DFD" w:rsidRDefault="00713C4F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2C033E44" w14:textId="77777777" w:rsidR="00713C4F" w:rsidRPr="00337DFD" w:rsidRDefault="00713C4F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37879C4" w14:textId="77777777" w:rsidR="00713C4F" w:rsidRPr="00337DFD" w:rsidRDefault="00713C4F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5196" w:type="dxa"/>
          </w:tcPr>
          <w:p w14:paraId="0FE41D7C" w14:textId="77777777" w:rsidR="00713C4F" w:rsidRPr="00337DFD" w:rsidRDefault="00713C4F" w:rsidP="00CB75AA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</w:p>
          <w:p w14:paraId="3D4BEA40" w14:textId="77777777" w:rsidR="00713C4F" w:rsidRPr="00220C15" w:rsidRDefault="00713C4F" w:rsidP="00CB75AA">
            <w:pPr>
              <w:pStyle w:val="Brieftitel"/>
            </w:pPr>
            <w:r>
              <w:t>Jouw toestemming voor een vaccin tegen polio</w:t>
            </w:r>
          </w:p>
        </w:tc>
      </w:tr>
    </w:tbl>
    <w:p w14:paraId="07CA7D02" w14:textId="77777777" w:rsidR="00713C4F" w:rsidRPr="009653CB" w:rsidRDefault="00713C4F" w:rsidP="00713C4F">
      <w:pPr>
        <w:spacing w:line="276" w:lineRule="auto"/>
        <w:jc w:val="left"/>
        <w:rPr>
          <w:rFonts w:cstheme="minorHAnsi"/>
          <w:b/>
          <w:bCs/>
        </w:rPr>
      </w:pPr>
    </w:p>
    <w:p w14:paraId="7E2A6620" w14:textId="77777777" w:rsidR="00713C4F" w:rsidRPr="000F64E7" w:rsidRDefault="00713C4F" w:rsidP="00713C4F">
      <w:pPr>
        <w:rPr>
          <w:sz w:val="20"/>
          <w:szCs w:val="20"/>
        </w:rPr>
      </w:pPr>
      <w:r w:rsidRPr="000F64E7">
        <w:rPr>
          <w:color w:val="000000"/>
          <w:sz w:val="20"/>
          <w:szCs w:val="20"/>
        </w:rPr>
        <w:t>Beste ouder,</w:t>
      </w:r>
      <w:r w:rsidRPr="000F64E7">
        <w:rPr>
          <w:sz w:val="20"/>
          <w:szCs w:val="20"/>
        </w:rPr>
        <w:t xml:space="preserve"> </w:t>
      </w:r>
      <w:r w:rsidRPr="000F64E7">
        <w:rPr>
          <w:sz w:val="20"/>
          <w:szCs w:val="20"/>
        </w:rPr>
        <w:tab/>
      </w:r>
      <w:r w:rsidRPr="000F64E7">
        <w:rPr>
          <w:sz w:val="20"/>
          <w:szCs w:val="20"/>
        </w:rPr>
        <w:tab/>
      </w:r>
      <w:r w:rsidRPr="000F64E7">
        <w:rPr>
          <w:sz w:val="20"/>
          <w:szCs w:val="20"/>
        </w:rPr>
        <w:tab/>
      </w:r>
      <w:r w:rsidRPr="000F64E7">
        <w:rPr>
          <w:sz w:val="20"/>
          <w:szCs w:val="20"/>
        </w:rPr>
        <w:tab/>
      </w:r>
      <w:r w:rsidRPr="000F64E7">
        <w:rPr>
          <w:sz w:val="20"/>
          <w:szCs w:val="20"/>
        </w:rPr>
        <w:tab/>
      </w:r>
      <w:r w:rsidRPr="000F64E7">
        <w:rPr>
          <w:sz w:val="20"/>
          <w:szCs w:val="20"/>
        </w:rPr>
        <w:tab/>
      </w:r>
      <w:r w:rsidRPr="000F64E7">
        <w:rPr>
          <w:sz w:val="20"/>
          <w:szCs w:val="20"/>
        </w:rPr>
        <w:tab/>
      </w:r>
      <w:r w:rsidRPr="000F64E7">
        <w:rPr>
          <w:sz w:val="20"/>
          <w:szCs w:val="20"/>
        </w:rPr>
        <w:tab/>
        <w:t>Datum:</w:t>
      </w:r>
    </w:p>
    <w:p w14:paraId="3B9CE6DE" w14:textId="77777777" w:rsidR="00713C4F" w:rsidRPr="000F64E7" w:rsidRDefault="00713C4F" w:rsidP="00713C4F">
      <w:pPr>
        <w:rPr>
          <w:sz w:val="20"/>
          <w:szCs w:val="20"/>
        </w:rPr>
      </w:pPr>
    </w:p>
    <w:p w14:paraId="0D519543" w14:textId="77777777" w:rsidR="00713C4F" w:rsidRPr="000F64E7" w:rsidRDefault="00713C4F" w:rsidP="00713C4F">
      <w:pPr>
        <w:rPr>
          <w:color w:val="000000"/>
          <w:sz w:val="20"/>
          <w:szCs w:val="20"/>
        </w:rPr>
      </w:pPr>
      <w:r w:rsidRPr="000F64E7">
        <w:rPr>
          <w:color w:val="000000"/>
          <w:sz w:val="20"/>
          <w:szCs w:val="20"/>
        </w:rPr>
        <w:t xml:space="preserve">Je kan jouw kind </w:t>
      </w:r>
      <w:r w:rsidRPr="000F64E7">
        <w:rPr>
          <w:b/>
          <w:color w:val="000000"/>
          <w:sz w:val="20"/>
          <w:szCs w:val="20"/>
        </w:rPr>
        <w:t>gratis</w:t>
      </w:r>
      <w:r w:rsidRPr="000F64E7">
        <w:rPr>
          <w:color w:val="000000"/>
          <w:sz w:val="20"/>
          <w:szCs w:val="20"/>
        </w:rPr>
        <w:t xml:space="preserve"> laten vaccineren tegen polio op school </w:t>
      </w:r>
      <w:r w:rsidRPr="000F64E7">
        <w:rPr>
          <w:b/>
          <w:bCs/>
          <w:color w:val="000000"/>
          <w:sz w:val="20"/>
          <w:szCs w:val="20"/>
        </w:rPr>
        <w:t>op [xxxdag xx xx xx</w:t>
      </w:r>
      <w:r w:rsidRPr="000F64E7">
        <w:rPr>
          <w:color w:val="000000"/>
          <w:sz w:val="20"/>
          <w:szCs w:val="20"/>
        </w:rPr>
        <w:t>]</w:t>
      </w:r>
    </w:p>
    <w:p w14:paraId="0DD7F12D" w14:textId="77777777" w:rsidR="00713C4F" w:rsidRPr="000F64E7" w:rsidRDefault="00713C4F" w:rsidP="00713C4F">
      <w:pPr>
        <w:pStyle w:val="Accent"/>
        <w:rPr>
          <w:sz w:val="20"/>
          <w:szCs w:val="20"/>
        </w:rPr>
      </w:pPr>
      <w:r w:rsidRPr="000F64E7">
        <w:rPr>
          <w:sz w:val="20"/>
          <w:szCs w:val="20"/>
        </w:rPr>
        <w:t>Wat moet je doen?</w:t>
      </w:r>
    </w:p>
    <w:p w14:paraId="304C09EA" w14:textId="77777777" w:rsidR="00713C4F" w:rsidRPr="000F64E7" w:rsidRDefault="00713C4F" w:rsidP="00713C4F">
      <w:pPr>
        <w:pStyle w:val="Opsomming2"/>
        <w:rPr>
          <w:sz w:val="20"/>
          <w:szCs w:val="20"/>
          <w:lang w:val="nl-BE"/>
        </w:rPr>
      </w:pPr>
      <w:r w:rsidRPr="000F64E7">
        <w:rPr>
          <w:sz w:val="20"/>
          <w:szCs w:val="20"/>
          <w:lang w:val="nl-BE"/>
        </w:rPr>
        <w:t>Vul het formulier ‘Toestemming vaccin tegen polio’ in en onderteken het. Doe dit ook als je geen toestemming geeft.</w:t>
      </w:r>
    </w:p>
    <w:p w14:paraId="7025232E" w14:textId="77777777" w:rsidR="00713C4F" w:rsidRPr="000F64E7" w:rsidRDefault="00713C4F" w:rsidP="00713C4F">
      <w:pPr>
        <w:pStyle w:val="Opsomming2"/>
        <w:rPr>
          <w:b/>
          <w:bCs/>
          <w:sz w:val="20"/>
          <w:szCs w:val="20"/>
          <w:lang w:val="nl-BE"/>
        </w:rPr>
      </w:pPr>
      <w:r w:rsidRPr="000F64E7">
        <w:rPr>
          <w:sz w:val="20"/>
          <w:szCs w:val="20"/>
          <w:lang w:val="nl-BE"/>
        </w:rPr>
        <w:t xml:space="preserve">Geef de brief mee met je kind. Doe dat </w:t>
      </w:r>
      <w:r w:rsidRPr="000F64E7">
        <w:rPr>
          <w:b/>
          <w:bCs/>
          <w:sz w:val="20"/>
          <w:szCs w:val="20"/>
          <w:lang w:val="nl-BE"/>
        </w:rPr>
        <w:t>voor [xxxdag xx xx xx].</w:t>
      </w:r>
    </w:p>
    <w:p w14:paraId="5BC39F5C" w14:textId="77777777" w:rsidR="00713C4F" w:rsidRPr="000F64E7" w:rsidRDefault="00713C4F" w:rsidP="00713C4F">
      <w:pPr>
        <w:pStyle w:val="Accent"/>
        <w:rPr>
          <w:sz w:val="20"/>
          <w:szCs w:val="20"/>
          <w:lang w:val="nl-BE"/>
        </w:rPr>
      </w:pPr>
      <w:r w:rsidRPr="000F64E7">
        <w:rPr>
          <w:sz w:val="20"/>
          <w:szCs w:val="20"/>
          <w:lang w:val="nl-BE"/>
        </w:rPr>
        <w:t>Hoe krijgt je kind het vaccin?</w:t>
      </w:r>
    </w:p>
    <w:p w14:paraId="7AC56BCD" w14:textId="77777777" w:rsidR="00713C4F" w:rsidRPr="000F64E7" w:rsidRDefault="00713C4F" w:rsidP="00713C4F">
      <w:pPr>
        <w:pStyle w:val="Opsomming2"/>
        <w:rPr>
          <w:sz w:val="20"/>
          <w:szCs w:val="20"/>
          <w:lang w:val="nl-BE"/>
        </w:rPr>
      </w:pPr>
      <w:r w:rsidRPr="000F64E7">
        <w:rPr>
          <w:sz w:val="20"/>
          <w:szCs w:val="20"/>
          <w:lang w:val="nl-BE"/>
        </w:rPr>
        <w:t>De arts of verpleegkundige van het CLB geeft een prik in de bovenarm van je kind.</w:t>
      </w:r>
    </w:p>
    <w:p w14:paraId="02C5A072" w14:textId="77777777" w:rsidR="00713C4F" w:rsidRPr="000F64E7" w:rsidRDefault="00713C4F" w:rsidP="00713C4F">
      <w:pPr>
        <w:pStyle w:val="Opsomming2"/>
        <w:rPr>
          <w:sz w:val="20"/>
          <w:szCs w:val="20"/>
          <w:lang w:val="nl-BE"/>
        </w:rPr>
      </w:pPr>
      <w:r w:rsidRPr="000F64E7">
        <w:rPr>
          <w:sz w:val="20"/>
          <w:szCs w:val="20"/>
          <w:lang w:val="nl-BE"/>
        </w:rPr>
        <w:t xml:space="preserve">Het kan zijn dat jouw kind hierna nog extra vaccins nodig heeft. Er zijn 3 vaccins nodig om volledig beschermd te zijn. </w:t>
      </w:r>
    </w:p>
    <w:p w14:paraId="72A8EA63" w14:textId="77777777" w:rsidR="00713C4F" w:rsidRPr="000F64E7" w:rsidRDefault="00713C4F" w:rsidP="00713C4F">
      <w:pPr>
        <w:pStyle w:val="Accent"/>
        <w:rPr>
          <w:sz w:val="20"/>
          <w:szCs w:val="20"/>
          <w:lang w:val="nl-BE"/>
        </w:rPr>
      </w:pPr>
      <w:r w:rsidRPr="000F64E7">
        <w:rPr>
          <w:sz w:val="20"/>
          <w:szCs w:val="20"/>
          <w:lang w:val="nl-BE"/>
        </w:rPr>
        <w:t>Wat kan er gebeuren na het vaccin?</w:t>
      </w:r>
    </w:p>
    <w:p w14:paraId="5534C1EA" w14:textId="77777777" w:rsidR="00713C4F" w:rsidRPr="000F64E7" w:rsidRDefault="00713C4F" w:rsidP="00713C4F">
      <w:pPr>
        <w:pStyle w:val="Opsomming2"/>
        <w:rPr>
          <w:sz w:val="20"/>
          <w:szCs w:val="20"/>
          <w:lang w:val="nl-BE"/>
        </w:rPr>
      </w:pPr>
      <w:r w:rsidRPr="000F64E7">
        <w:rPr>
          <w:sz w:val="20"/>
          <w:szCs w:val="20"/>
          <w:lang w:val="nl-BE"/>
        </w:rPr>
        <w:t>De plaats van de prik is soms rood, dik of doet pijn.</w:t>
      </w:r>
    </w:p>
    <w:p w14:paraId="640018C7" w14:textId="77777777" w:rsidR="00713C4F" w:rsidRPr="000F64E7" w:rsidRDefault="00713C4F" w:rsidP="00713C4F">
      <w:pPr>
        <w:pStyle w:val="Opsomming2"/>
        <w:rPr>
          <w:sz w:val="20"/>
          <w:szCs w:val="20"/>
          <w:lang w:val="nl-BE"/>
        </w:rPr>
      </w:pPr>
      <w:r w:rsidRPr="000F64E7">
        <w:rPr>
          <w:sz w:val="20"/>
          <w:szCs w:val="20"/>
          <w:lang w:val="nl-BE"/>
        </w:rPr>
        <w:t>Je kind kan koorts, hoofdpijn, pijn aan de gewrichten of huiduitslag krijgen binnen de 48 uur na toediening van het vaccin. Dat gebeurt niet vaak.</w:t>
      </w:r>
    </w:p>
    <w:p w14:paraId="72C38446" w14:textId="77777777" w:rsidR="00713C4F" w:rsidRPr="000F64E7" w:rsidRDefault="00713C4F" w:rsidP="00713C4F">
      <w:pPr>
        <w:pStyle w:val="Opsomming2"/>
        <w:rPr>
          <w:sz w:val="20"/>
          <w:szCs w:val="20"/>
        </w:rPr>
      </w:pPr>
      <w:r w:rsidRPr="000F64E7">
        <w:rPr>
          <w:sz w:val="20"/>
          <w:szCs w:val="20"/>
          <w:lang w:val="nl-BE"/>
        </w:rPr>
        <w:t xml:space="preserve">Heeft je kind heel ongewone reacties of meer dan 39,5 graden koorts? </w:t>
      </w:r>
      <w:r w:rsidRPr="000F64E7">
        <w:rPr>
          <w:sz w:val="20"/>
          <w:szCs w:val="20"/>
        </w:rPr>
        <w:t>Bel dan de huisarts.</w:t>
      </w:r>
    </w:p>
    <w:p w14:paraId="51B6668B" w14:textId="77777777" w:rsidR="00713C4F" w:rsidRPr="000F64E7" w:rsidRDefault="00713C4F" w:rsidP="00713C4F">
      <w:pPr>
        <w:pStyle w:val="Accent"/>
        <w:rPr>
          <w:sz w:val="20"/>
          <w:szCs w:val="20"/>
        </w:rPr>
      </w:pPr>
      <w:r w:rsidRPr="000F64E7">
        <w:rPr>
          <w:sz w:val="20"/>
          <w:szCs w:val="20"/>
        </w:rPr>
        <w:t>Heb je nog vragen?</w:t>
      </w:r>
    </w:p>
    <w:p w14:paraId="5D88B8BD" w14:textId="77777777" w:rsidR="00713C4F" w:rsidRPr="000F64E7" w:rsidRDefault="00713C4F" w:rsidP="00713C4F">
      <w:pPr>
        <w:rPr>
          <w:sz w:val="20"/>
          <w:szCs w:val="20"/>
        </w:rPr>
      </w:pPr>
      <w:r w:rsidRPr="000F64E7">
        <w:rPr>
          <w:sz w:val="20"/>
          <w:szCs w:val="20"/>
        </w:rPr>
        <w:t xml:space="preserve">Bel naar het </w:t>
      </w:r>
      <w:r w:rsidRPr="000F64E7">
        <w:rPr>
          <w:b/>
          <w:bCs/>
          <w:sz w:val="20"/>
          <w:szCs w:val="20"/>
        </w:rPr>
        <w:t>CLB</w:t>
      </w:r>
      <w:r w:rsidRPr="000F64E7">
        <w:rPr>
          <w:sz w:val="20"/>
          <w:szCs w:val="20"/>
        </w:rPr>
        <w:t>:…</w:t>
      </w:r>
    </w:p>
    <w:p w14:paraId="6124071F" w14:textId="77777777" w:rsidR="00713C4F" w:rsidRPr="000F64E7" w:rsidRDefault="00713C4F" w:rsidP="00713C4F">
      <w:pPr>
        <w:rPr>
          <w:sz w:val="20"/>
          <w:szCs w:val="20"/>
        </w:rPr>
      </w:pPr>
    </w:p>
    <w:p w14:paraId="3E320FA5" w14:textId="77777777" w:rsidR="00713C4F" w:rsidRPr="000F64E7" w:rsidRDefault="00713C4F" w:rsidP="00713C4F">
      <w:pPr>
        <w:rPr>
          <w:sz w:val="20"/>
          <w:szCs w:val="20"/>
        </w:rPr>
      </w:pPr>
      <w:r w:rsidRPr="000F64E7">
        <w:rPr>
          <w:sz w:val="20"/>
          <w:szCs w:val="20"/>
        </w:rPr>
        <w:t>Met vriendelijke groeten,</w:t>
      </w:r>
    </w:p>
    <w:p w14:paraId="08544933" w14:textId="17B67ABC" w:rsidR="00713C4F" w:rsidRPr="000F64E7" w:rsidRDefault="00713C4F" w:rsidP="000F64E7">
      <w:pPr>
        <w:rPr>
          <w:sz w:val="20"/>
          <w:szCs w:val="20"/>
        </w:rPr>
      </w:pPr>
      <w:r w:rsidRPr="000F64E7">
        <w:rPr>
          <w:sz w:val="20"/>
          <w:szCs w:val="20"/>
        </w:rPr>
        <w:t>De CLB-arts</w:t>
      </w:r>
      <w:r w:rsidRPr="000F64E7">
        <w:rPr>
          <w:sz w:val="20"/>
          <w:szCs w:val="20"/>
        </w:rPr>
        <w:br w:type="page"/>
      </w:r>
    </w:p>
    <w:p w14:paraId="2488ED1D" w14:textId="77777777" w:rsidR="00713C4F" w:rsidRPr="000F64E7" w:rsidRDefault="00713C4F" w:rsidP="00713C4F">
      <w:pPr>
        <w:pStyle w:val="Brieftitel"/>
      </w:pPr>
      <w:r w:rsidRPr="000F64E7">
        <w:lastRenderedPageBreak/>
        <w:t>Toestemming vaccin tegen polio</w:t>
      </w:r>
    </w:p>
    <w:p w14:paraId="33FD453B" w14:textId="77777777" w:rsidR="00713C4F" w:rsidRPr="000F64E7" w:rsidRDefault="00713C4F" w:rsidP="00713C4F">
      <w:pPr>
        <w:jc w:val="left"/>
        <w:rPr>
          <w:sz w:val="20"/>
          <w:szCs w:val="20"/>
        </w:rPr>
      </w:pPr>
      <w:r w:rsidRPr="000F64E7">
        <w:rPr>
          <w:sz w:val="20"/>
          <w:szCs w:val="20"/>
        </w:rPr>
        <w:t>Naam + voornaam van de leerling: ………………………………………………………………………………………</w:t>
      </w:r>
    </w:p>
    <w:p w14:paraId="1655BE28" w14:textId="77777777" w:rsidR="00713C4F" w:rsidRPr="000F64E7" w:rsidRDefault="00713C4F" w:rsidP="00713C4F">
      <w:pPr>
        <w:jc w:val="left"/>
        <w:rPr>
          <w:sz w:val="20"/>
          <w:szCs w:val="20"/>
        </w:rPr>
      </w:pPr>
      <w:r w:rsidRPr="000F64E7">
        <w:rPr>
          <w:sz w:val="20"/>
          <w:szCs w:val="20"/>
        </w:rPr>
        <w:t>Geboortedatum: …../…../…..</w:t>
      </w:r>
    </w:p>
    <w:p w14:paraId="726CB036" w14:textId="77777777" w:rsidR="00713C4F" w:rsidRPr="000F64E7" w:rsidRDefault="00713C4F" w:rsidP="00713C4F">
      <w:pPr>
        <w:jc w:val="left"/>
        <w:rPr>
          <w:sz w:val="20"/>
          <w:szCs w:val="20"/>
        </w:rPr>
      </w:pPr>
      <w:r w:rsidRPr="000F64E7">
        <w:rPr>
          <w:sz w:val="20"/>
          <w:szCs w:val="20"/>
        </w:rPr>
        <w:t>School + klas: ……………………………..</w:t>
      </w:r>
    </w:p>
    <w:p w14:paraId="4EB103D9" w14:textId="77777777" w:rsidR="00713C4F" w:rsidRPr="000F64E7" w:rsidRDefault="00713C4F" w:rsidP="00713C4F">
      <w:pPr>
        <w:jc w:val="left"/>
        <w:rPr>
          <w:sz w:val="20"/>
          <w:szCs w:val="20"/>
        </w:rPr>
      </w:pPr>
      <w:r w:rsidRPr="000F64E7">
        <w:rPr>
          <w:sz w:val="20"/>
          <w:szCs w:val="20"/>
        </w:rPr>
        <w:t>Telefoonnummer waarop u overdag bereikbaar bent: …………………………………………………………</w:t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13C4F" w:rsidRPr="000F64E7" w14:paraId="23F133AE" w14:textId="77777777" w:rsidTr="00CB75AA">
        <w:trPr>
          <w:trHeight w:val="1588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D7BF6" w14:textId="77777777" w:rsidR="00713C4F" w:rsidRPr="000F64E7" w:rsidRDefault="00713C4F" w:rsidP="00CB75AA">
            <w:pPr>
              <w:pStyle w:val="Accent"/>
              <w:spacing w:before="120" w:after="0"/>
              <w:rPr>
                <w:sz w:val="20"/>
                <w:szCs w:val="20"/>
                <w:lang w:val="nl-BE"/>
              </w:rPr>
            </w:pPr>
            <w:r w:rsidRPr="000F64E7">
              <w:rPr>
                <w:sz w:val="20"/>
                <w:szCs w:val="20"/>
                <w:lang w:val="nl-BE"/>
              </w:rPr>
              <w:t>Toestemming vaccin tegen polio. Kruis aan.</w:t>
            </w:r>
          </w:p>
          <w:p w14:paraId="6CB98E4A" w14:textId="77777777" w:rsidR="00713C4F" w:rsidRPr="000F64E7" w:rsidRDefault="00000000" w:rsidP="00CB75AA">
            <w:pPr>
              <w:spacing w:before="120" w:after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3702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4F" w:rsidRPr="000F64E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13C4F" w:rsidRPr="000F64E7">
              <w:rPr>
                <w:sz w:val="20"/>
                <w:szCs w:val="20"/>
              </w:rPr>
              <w:t xml:space="preserve"> Ik wil mijn kind gratis laten vaccineren tegen polio op school. Ik ben akkoord dat mijn kind  ….. vaccin(s) nodig heeft om volledig beschermd te zijn.</w:t>
            </w:r>
          </w:p>
          <w:p w14:paraId="15662856" w14:textId="77777777" w:rsidR="00176D21" w:rsidRDefault="00713C4F" w:rsidP="00176D21">
            <w:pPr>
              <w:spacing w:before="120" w:after="0"/>
              <w:jc w:val="left"/>
              <w:rPr>
                <w:rFonts w:cstheme="minorHAnsi"/>
                <w:sz w:val="20"/>
                <w:szCs w:val="20"/>
              </w:rPr>
            </w:pPr>
            <w:r w:rsidRPr="000F64E7">
              <w:rPr>
                <w:sz w:val="20"/>
                <w:szCs w:val="20"/>
              </w:rPr>
              <w:sym w:font="Wingdings" w:char="F06F"/>
            </w:r>
            <w:r w:rsidRPr="000F64E7">
              <w:rPr>
                <w:sz w:val="20"/>
                <w:szCs w:val="20"/>
              </w:rPr>
              <w:t xml:space="preserve"> Ik wil mijn kind </w:t>
            </w:r>
            <w:r w:rsidRPr="000F64E7">
              <w:rPr>
                <w:b/>
                <w:sz w:val="20"/>
                <w:szCs w:val="20"/>
              </w:rPr>
              <w:t xml:space="preserve">niet </w:t>
            </w:r>
            <w:r w:rsidRPr="000F64E7">
              <w:rPr>
                <w:sz w:val="20"/>
                <w:szCs w:val="20"/>
              </w:rPr>
              <w:t>laten vaccineren op school, omdat</w:t>
            </w:r>
            <w:r w:rsidR="00176D21">
              <w:rPr>
                <w:sz w:val="20"/>
                <w:szCs w:val="20"/>
              </w:rPr>
              <w:t xml:space="preserve"> </w:t>
            </w:r>
            <w:r w:rsidRPr="000F64E7">
              <w:rPr>
                <w:sz w:val="20"/>
                <w:szCs w:val="20"/>
              </w:rPr>
              <w:t xml:space="preserve"> </w:t>
            </w:r>
            <w:r w:rsidRPr="000F64E7">
              <w:rPr>
                <w:rFonts w:cstheme="minorHAnsi"/>
                <w:sz w:val="20"/>
                <w:szCs w:val="20"/>
              </w:rPr>
              <w:t>………………………………………………………………………..………………………………………</w:t>
            </w:r>
            <w:r w:rsidR="00176D21">
              <w:rPr>
                <w:rFonts w:cstheme="minorHAnsi"/>
                <w:sz w:val="20"/>
                <w:szCs w:val="20"/>
              </w:rPr>
              <w:t xml:space="preserve"> </w:t>
            </w:r>
            <w:r w:rsidRPr="000F64E7">
              <w:rPr>
                <w:rFonts w:cstheme="minorHAnsi"/>
                <w:sz w:val="20"/>
                <w:szCs w:val="20"/>
              </w:rPr>
              <w:t>……………………</w:t>
            </w:r>
            <w:r w:rsidR="00176D2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392F8CF" w14:textId="59D00121" w:rsidR="00713C4F" w:rsidRPr="000F64E7" w:rsidRDefault="00713C4F" w:rsidP="00176D21">
            <w:pPr>
              <w:spacing w:before="120" w:after="0"/>
              <w:jc w:val="left"/>
              <w:rPr>
                <w:rFonts w:cstheme="minorHAnsi"/>
                <w:sz w:val="20"/>
                <w:szCs w:val="20"/>
              </w:rPr>
            </w:pPr>
            <w:r w:rsidRPr="000F64E7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</w:t>
            </w:r>
            <w:r w:rsidR="00176D21">
              <w:rPr>
                <w:rFonts w:cstheme="minorHAnsi"/>
                <w:sz w:val="20"/>
                <w:szCs w:val="20"/>
              </w:rPr>
              <w:t>…………………………</w:t>
            </w:r>
          </w:p>
          <w:p w14:paraId="485FF2C4" w14:textId="77777777" w:rsidR="00713C4F" w:rsidRPr="000F64E7" w:rsidRDefault="00713C4F" w:rsidP="00CB75AA">
            <w:pPr>
              <w:spacing w:before="120" w:after="0"/>
              <w:rPr>
                <w:sz w:val="20"/>
                <w:szCs w:val="20"/>
              </w:rPr>
            </w:pPr>
          </w:p>
        </w:tc>
      </w:tr>
      <w:tr w:rsidR="00713C4F" w:rsidRPr="000F64E7" w14:paraId="7DF0E00B" w14:textId="77777777" w:rsidTr="00CB75AA">
        <w:trPr>
          <w:trHeight w:val="831"/>
        </w:trPr>
        <w:tc>
          <w:tcPr>
            <w:tcW w:w="9639" w:type="dxa"/>
          </w:tcPr>
          <w:p w14:paraId="775851F4" w14:textId="77777777" w:rsidR="00713C4F" w:rsidRPr="000F64E7" w:rsidRDefault="00713C4F" w:rsidP="00CB75AA">
            <w:pPr>
              <w:spacing w:before="120" w:after="0"/>
              <w:ind w:left="110" w:right="179"/>
              <w:rPr>
                <w:rFonts w:cstheme="minorHAnsi"/>
                <w:b/>
                <w:sz w:val="20"/>
                <w:szCs w:val="20"/>
              </w:rPr>
            </w:pPr>
            <w:r w:rsidRPr="000F64E7">
              <w:rPr>
                <w:rFonts w:cstheme="minorHAnsi"/>
                <w:b/>
                <w:sz w:val="20"/>
                <w:szCs w:val="20"/>
              </w:rPr>
              <w:t xml:space="preserve">Let op! </w:t>
            </w:r>
          </w:p>
          <w:p w14:paraId="124D033E" w14:textId="77777777" w:rsidR="00713C4F" w:rsidRPr="000F64E7" w:rsidRDefault="00713C4F" w:rsidP="00CB75AA">
            <w:pPr>
              <w:spacing w:before="120" w:after="0"/>
              <w:rPr>
                <w:sz w:val="20"/>
                <w:szCs w:val="20"/>
              </w:rPr>
            </w:pPr>
            <w:r w:rsidRPr="000F64E7">
              <w:rPr>
                <w:sz w:val="20"/>
                <w:szCs w:val="20"/>
              </w:rPr>
              <w:t xml:space="preserve">De volgende vragen zijn belangrijk. Zo weten we of je kind misschien geen vaccin mag krijgen. </w:t>
            </w:r>
          </w:p>
          <w:p w14:paraId="2F820FE8" w14:textId="77777777" w:rsidR="00713C4F" w:rsidRPr="000F64E7" w:rsidRDefault="00713C4F" w:rsidP="00CB75AA">
            <w:pPr>
              <w:spacing w:before="120" w:after="0"/>
              <w:rPr>
                <w:sz w:val="20"/>
                <w:szCs w:val="20"/>
              </w:rPr>
            </w:pPr>
            <w:r w:rsidRPr="000F64E7">
              <w:rPr>
                <w:sz w:val="20"/>
                <w:szCs w:val="20"/>
              </w:rPr>
              <w:t>Kruis het juiste antwoord aan.</w:t>
            </w:r>
          </w:p>
          <w:p w14:paraId="2BA8FB78" w14:textId="77777777" w:rsidR="00713C4F" w:rsidRPr="000F64E7" w:rsidRDefault="00713C4F" w:rsidP="00CB75AA">
            <w:pPr>
              <w:spacing w:before="120" w:after="0"/>
              <w:rPr>
                <w:sz w:val="20"/>
                <w:szCs w:val="20"/>
              </w:rPr>
            </w:pPr>
          </w:p>
          <w:tbl>
            <w:tblPr>
              <w:tblW w:w="10210" w:type="dxa"/>
              <w:tblLayout w:type="fixed"/>
              <w:tblLook w:val="04A0" w:firstRow="1" w:lastRow="0" w:firstColumn="1" w:lastColumn="0" w:noHBand="0" w:noVBand="1"/>
            </w:tblPr>
            <w:tblGrid>
              <w:gridCol w:w="7585"/>
              <w:gridCol w:w="992"/>
              <w:gridCol w:w="1633"/>
            </w:tblGrid>
            <w:tr w:rsidR="00713C4F" w:rsidRPr="000F64E7" w14:paraId="38140ABE" w14:textId="77777777" w:rsidTr="00CB75AA">
              <w:trPr>
                <w:trHeight w:val="1283"/>
              </w:trPr>
              <w:tc>
                <w:tcPr>
                  <w:tcW w:w="7585" w:type="dxa"/>
                </w:tcPr>
                <w:p w14:paraId="0CC3E950" w14:textId="77777777" w:rsidR="00713C4F" w:rsidRPr="000F64E7" w:rsidRDefault="00713C4F" w:rsidP="00CB75AA">
                  <w:pPr>
                    <w:spacing w:before="120" w:after="0"/>
                    <w:rPr>
                      <w:sz w:val="20"/>
                      <w:szCs w:val="20"/>
                    </w:rPr>
                  </w:pPr>
                  <w:r w:rsidRPr="000F64E7">
                    <w:rPr>
                      <w:sz w:val="20"/>
                      <w:szCs w:val="20"/>
                    </w:rPr>
                    <w:t xml:space="preserve">Heeft je kind vroeger allergisch gereageerd na een vaccin? </w:t>
                  </w:r>
                </w:p>
                <w:p w14:paraId="52DA56D0" w14:textId="77777777" w:rsidR="00713C4F" w:rsidRPr="000F64E7" w:rsidRDefault="00713C4F" w:rsidP="00CB75AA">
                  <w:pPr>
                    <w:spacing w:before="120" w:after="0"/>
                    <w:rPr>
                      <w:sz w:val="20"/>
                      <w:szCs w:val="20"/>
                    </w:rPr>
                  </w:pPr>
                  <w:r w:rsidRPr="000F64E7">
                    <w:rPr>
                      <w:sz w:val="20"/>
                      <w:szCs w:val="20"/>
                    </w:rPr>
                    <w:t>Bijvoorbeeld: de mond of keel werd dik, je kind kon moeilijk ademen, het kreeg problemen met het hart ...</w:t>
                  </w:r>
                </w:p>
              </w:tc>
              <w:tc>
                <w:tcPr>
                  <w:tcW w:w="992" w:type="dxa"/>
                </w:tcPr>
                <w:p w14:paraId="1D413E9C" w14:textId="77777777" w:rsidR="00713C4F" w:rsidRPr="000F64E7" w:rsidRDefault="00713C4F" w:rsidP="00CB75AA">
                  <w:pPr>
                    <w:spacing w:before="120" w:after="0"/>
                    <w:rPr>
                      <w:b/>
                      <w:sz w:val="20"/>
                      <w:szCs w:val="20"/>
                    </w:rPr>
                  </w:pPr>
                  <w:r w:rsidRPr="000F64E7">
                    <w:rPr>
                      <w:b/>
                      <w:sz w:val="20"/>
                      <w:szCs w:val="20"/>
                    </w:rPr>
                    <w:sym w:font="Symbol" w:char="007F"/>
                  </w:r>
                  <w:r w:rsidRPr="000F64E7">
                    <w:rPr>
                      <w:b/>
                      <w:sz w:val="20"/>
                      <w:szCs w:val="20"/>
                    </w:rPr>
                    <w:t xml:space="preserve"> ja </w:t>
                  </w:r>
                </w:p>
              </w:tc>
              <w:tc>
                <w:tcPr>
                  <w:tcW w:w="1633" w:type="dxa"/>
                </w:tcPr>
                <w:p w14:paraId="6B0BA05D" w14:textId="77777777" w:rsidR="00713C4F" w:rsidRPr="000F64E7" w:rsidRDefault="00713C4F" w:rsidP="00CB75AA">
                  <w:pPr>
                    <w:spacing w:before="120" w:after="0"/>
                    <w:rPr>
                      <w:b/>
                      <w:sz w:val="20"/>
                      <w:szCs w:val="20"/>
                    </w:rPr>
                  </w:pPr>
                  <w:r w:rsidRPr="000F64E7">
                    <w:rPr>
                      <w:b/>
                      <w:sz w:val="20"/>
                      <w:szCs w:val="20"/>
                    </w:rPr>
                    <w:sym w:font="Symbol" w:char="007F"/>
                  </w:r>
                  <w:r w:rsidRPr="000F64E7">
                    <w:rPr>
                      <w:b/>
                      <w:sz w:val="20"/>
                      <w:szCs w:val="20"/>
                    </w:rPr>
                    <w:t xml:space="preserve"> neen</w:t>
                  </w:r>
                </w:p>
              </w:tc>
            </w:tr>
            <w:tr w:rsidR="00713C4F" w:rsidRPr="000F64E7" w14:paraId="6495939F" w14:textId="77777777" w:rsidTr="00CB75AA">
              <w:trPr>
                <w:trHeight w:val="652"/>
              </w:trPr>
              <w:tc>
                <w:tcPr>
                  <w:tcW w:w="7585" w:type="dxa"/>
                </w:tcPr>
                <w:p w14:paraId="73ECF7B5" w14:textId="77777777" w:rsidR="00713C4F" w:rsidRPr="000F64E7" w:rsidRDefault="00713C4F" w:rsidP="00CB75AA">
                  <w:pPr>
                    <w:spacing w:before="120" w:after="0"/>
                    <w:rPr>
                      <w:sz w:val="20"/>
                      <w:szCs w:val="20"/>
                    </w:rPr>
                  </w:pPr>
                  <w:r w:rsidRPr="000F64E7">
                    <w:rPr>
                      <w:sz w:val="20"/>
                      <w:szCs w:val="20"/>
                    </w:rPr>
                    <w:t>Is je kind allergisch voor neomycine</w:t>
                  </w:r>
                  <w:r w:rsidRPr="000F64E7">
                    <w:rPr>
                      <w:color w:val="000000"/>
                      <w:sz w:val="20"/>
                      <w:szCs w:val="20"/>
                    </w:rPr>
                    <w:t xml:space="preserve">, </w:t>
                  </w:r>
                  <w:r w:rsidRPr="000F64E7">
                    <w:rPr>
                      <w:sz w:val="20"/>
                      <w:szCs w:val="20"/>
                    </w:rPr>
                    <w:t>streptomycine of polymyxine? Dat zijn antibiotica.</w:t>
                  </w:r>
                </w:p>
              </w:tc>
              <w:tc>
                <w:tcPr>
                  <w:tcW w:w="992" w:type="dxa"/>
                </w:tcPr>
                <w:p w14:paraId="64E7CF0A" w14:textId="77777777" w:rsidR="00713C4F" w:rsidRPr="000F64E7" w:rsidRDefault="00713C4F" w:rsidP="00CB75AA">
                  <w:pPr>
                    <w:spacing w:before="120" w:after="0"/>
                    <w:rPr>
                      <w:b/>
                      <w:sz w:val="20"/>
                      <w:szCs w:val="20"/>
                    </w:rPr>
                  </w:pPr>
                  <w:r w:rsidRPr="000F64E7">
                    <w:rPr>
                      <w:b/>
                      <w:sz w:val="20"/>
                      <w:szCs w:val="20"/>
                    </w:rPr>
                    <w:sym w:font="Symbol" w:char="007F"/>
                  </w:r>
                  <w:r w:rsidRPr="000F64E7">
                    <w:rPr>
                      <w:b/>
                      <w:sz w:val="20"/>
                      <w:szCs w:val="20"/>
                    </w:rPr>
                    <w:t xml:space="preserve"> ja</w:t>
                  </w:r>
                </w:p>
              </w:tc>
              <w:tc>
                <w:tcPr>
                  <w:tcW w:w="1633" w:type="dxa"/>
                </w:tcPr>
                <w:p w14:paraId="2BFEAF3D" w14:textId="77777777" w:rsidR="00713C4F" w:rsidRPr="000F64E7" w:rsidRDefault="00713C4F" w:rsidP="00CB75AA">
                  <w:pPr>
                    <w:spacing w:before="120" w:after="0"/>
                    <w:rPr>
                      <w:b/>
                      <w:sz w:val="20"/>
                      <w:szCs w:val="20"/>
                    </w:rPr>
                  </w:pPr>
                  <w:r w:rsidRPr="000F64E7">
                    <w:rPr>
                      <w:b/>
                      <w:sz w:val="20"/>
                      <w:szCs w:val="20"/>
                    </w:rPr>
                    <w:sym w:font="Symbol" w:char="007F"/>
                  </w:r>
                  <w:r w:rsidRPr="000F64E7">
                    <w:rPr>
                      <w:b/>
                      <w:sz w:val="20"/>
                      <w:szCs w:val="20"/>
                    </w:rPr>
                    <w:t xml:space="preserve"> neen</w:t>
                  </w:r>
                </w:p>
              </w:tc>
            </w:tr>
          </w:tbl>
          <w:p w14:paraId="594D1A25" w14:textId="77777777" w:rsidR="00713C4F" w:rsidRPr="000F64E7" w:rsidRDefault="00713C4F" w:rsidP="00CB75AA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1CD007B3" w14:textId="77777777" w:rsidR="00713C4F" w:rsidRPr="000F64E7" w:rsidRDefault="00713C4F" w:rsidP="00713C4F">
      <w:pPr>
        <w:spacing w:before="0" w:after="0" w:line="240" w:lineRule="auto"/>
        <w:jc w:val="left"/>
        <w:rPr>
          <w:rFonts w:cstheme="minorHAnsi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100"/>
        <w:tblW w:w="9634" w:type="dxa"/>
        <w:tblLook w:val="04A0" w:firstRow="1" w:lastRow="0" w:firstColumn="1" w:lastColumn="0" w:noHBand="0" w:noVBand="1"/>
      </w:tblPr>
      <w:tblGrid>
        <w:gridCol w:w="2949"/>
        <w:gridCol w:w="6685"/>
      </w:tblGrid>
      <w:tr w:rsidR="00713C4F" w:rsidRPr="000F64E7" w14:paraId="67F57B7D" w14:textId="77777777" w:rsidTr="00CB75AA">
        <w:trPr>
          <w:trHeight w:val="1124"/>
        </w:trPr>
        <w:tc>
          <w:tcPr>
            <w:tcW w:w="2949" w:type="dxa"/>
          </w:tcPr>
          <w:p w14:paraId="73C421AF" w14:textId="77777777" w:rsidR="00713C4F" w:rsidRPr="000F64E7" w:rsidRDefault="00713C4F" w:rsidP="00CB75AA">
            <w:pPr>
              <w:spacing w:before="0" w:after="0" w:line="276" w:lineRule="auto"/>
              <w:rPr>
                <w:rFonts w:cstheme="minorHAnsi"/>
                <w:sz w:val="20"/>
                <w:szCs w:val="20"/>
              </w:rPr>
            </w:pPr>
            <w:r w:rsidRPr="000F64E7">
              <w:rPr>
                <w:rFonts w:cstheme="minorHAnsi"/>
                <w:sz w:val="20"/>
                <w:szCs w:val="20"/>
              </w:rPr>
              <w:t>Datum:</w:t>
            </w:r>
          </w:p>
          <w:p w14:paraId="464D379A" w14:textId="77777777" w:rsidR="00713C4F" w:rsidRPr="000F64E7" w:rsidRDefault="00713C4F" w:rsidP="00CB75AA">
            <w:pPr>
              <w:spacing w:before="0" w:after="0" w:line="276" w:lineRule="auto"/>
              <w:rPr>
                <w:rFonts w:cstheme="minorHAnsi"/>
                <w:sz w:val="20"/>
                <w:szCs w:val="20"/>
              </w:rPr>
            </w:pPr>
            <w:r w:rsidRPr="000F64E7">
              <w:rPr>
                <w:rFonts w:cstheme="minorHAnsi"/>
                <w:noProof/>
                <w:sz w:val="20"/>
                <w:szCs w:val="20"/>
                <w:lang w:eastAsia="nl-BE"/>
              </w:rPr>
              <w:drawing>
                <wp:inline distT="0" distB="0" distL="0" distR="0" wp14:anchorId="48D4FEEB" wp14:editId="2E4459C2">
                  <wp:extent cx="485775" cy="485775"/>
                  <wp:effectExtent l="19050" t="0" r="9525" b="0"/>
                  <wp:docPr id="22" name="Afbeelding 4" descr="Afbeeldingsresultaat voor datum pic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fbeeldingsresultaat voor datum pictogr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5AE0B2" w14:textId="77777777" w:rsidR="00713C4F" w:rsidRPr="000F64E7" w:rsidRDefault="00713C4F" w:rsidP="00CB75AA">
            <w:pPr>
              <w:spacing w:before="0" w:after="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85" w:type="dxa"/>
          </w:tcPr>
          <w:p w14:paraId="086AC6AA" w14:textId="77777777" w:rsidR="00713C4F" w:rsidRPr="000F64E7" w:rsidRDefault="00713C4F" w:rsidP="00CB75AA">
            <w:pPr>
              <w:spacing w:before="0" w:after="0" w:line="276" w:lineRule="auto"/>
              <w:rPr>
                <w:rFonts w:cstheme="minorHAnsi"/>
                <w:sz w:val="20"/>
                <w:szCs w:val="20"/>
              </w:rPr>
            </w:pPr>
            <w:r w:rsidRPr="000F64E7">
              <w:rPr>
                <w:rFonts w:cstheme="minorHAnsi"/>
                <w:sz w:val="20"/>
                <w:szCs w:val="20"/>
              </w:rPr>
              <w:t>Je naam en handtekening:</w:t>
            </w:r>
          </w:p>
          <w:p w14:paraId="03540B81" w14:textId="77777777" w:rsidR="00713C4F" w:rsidRPr="000F64E7" w:rsidRDefault="00713C4F" w:rsidP="00CB75AA">
            <w:pPr>
              <w:spacing w:before="0" w:after="0" w:line="276" w:lineRule="auto"/>
              <w:rPr>
                <w:rFonts w:cstheme="minorHAnsi"/>
                <w:sz w:val="20"/>
                <w:szCs w:val="20"/>
              </w:rPr>
            </w:pPr>
            <w:r w:rsidRPr="000F64E7">
              <w:rPr>
                <w:rFonts w:cstheme="minorHAnsi"/>
                <w:noProof/>
                <w:sz w:val="20"/>
                <w:szCs w:val="20"/>
                <w:lang w:eastAsia="nl-BE"/>
              </w:rPr>
              <w:drawing>
                <wp:inline distT="0" distB="0" distL="0" distR="0" wp14:anchorId="0F343FE5" wp14:editId="6283F48E">
                  <wp:extent cx="485775" cy="485775"/>
                  <wp:effectExtent l="19050" t="0" r="9525" b="0"/>
                  <wp:docPr id="24" name="Afbeelding 1" descr="http://www.klasse.be/vandaag/files/image/picto%20handteken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 descr="http://www.klasse.be/vandaag/files/image/picto%20handteken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49F9A0" w14:textId="77777777" w:rsidR="00713C4F" w:rsidRPr="000F64E7" w:rsidRDefault="00713C4F" w:rsidP="00CB75AA">
            <w:pPr>
              <w:spacing w:before="0" w:after="0" w:line="276" w:lineRule="auto"/>
              <w:rPr>
                <w:rFonts w:cstheme="minorHAnsi"/>
                <w:sz w:val="20"/>
                <w:szCs w:val="20"/>
              </w:rPr>
            </w:pPr>
          </w:p>
          <w:p w14:paraId="12FA5DF3" w14:textId="77777777" w:rsidR="00713C4F" w:rsidRPr="000F64E7" w:rsidRDefault="00713C4F" w:rsidP="00CB75AA">
            <w:pPr>
              <w:spacing w:before="0" w:after="0" w:line="276" w:lineRule="auto"/>
              <w:rPr>
                <w:rFonts w:cstheme="minorHAnsi"/>
                <w:sz w:val="20"/>
                <w:szCs w:val="20"/>
              </w:rPr>
            </w:pPr>
          </w:p>
          <w:p w14:paraId="29F2F032" w14:textId="77777777" w:rsidR="00713C4F" w:rsidRPr="000F64E7" w:rsidRDefault="00713C4F" w:rsidP="00CB75AA">
            <w:pPr>
              <w:spacing w:before="0" w:after="0" w:line="276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4F8F55A2" w14:textId="77777777" w:rsidR="00713C4F" w:rsidRPr="00DD503D" w:rsidRDefault="00713C4F" w:rsidP="00713C4F">
      <w:pPr>
        <w:pStyle w:val="Link"/>
        <w:rPr>
          <w:lang w:val="nl-BE"/>
        </w:rPr>
      </w:pPr>
    </w:p>
    <w:p w14:paraId="7DD19FED" w14:textId="49056545" w:rsidR="00F610DE" w:rsidRPr="00337982" w:rsidRDefault="00F610DE" w:rsidP="00337982">
      <w:pPr>
        <w:spacing w:before="0" w:after="160" w:line="259" w:lineRule="auto"/>
        <w:jc w:val="left"/>
        <w:rPr>
          <w:color w:val="5F7B7B" w:themeColor="text2"/>
          <w:u w:val="single"/>
          <w:lang w:eastAsia="nl-BE"/>
        </w:rPr>
      </w:pPr>
    </w:p>
    <w:sectPr w:rsidR="00F610DE" w:rsidRPr="00337982" w:rsidSect="003271AF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BBC4E" w14:textId="77777777" w:rsidR="003271AF" w:rsidRDefault="003271AF" w:rsidP="0051088C">
      <w:r>
        <w:separator/>
      </w:r>
    </w:p>
  </w:endnote>
  <w:endnote w:type="continuationSeparator" w:id="0">
    <w:p w14:paraId="44BF27BD" w14:textId="77777777" w:rsidR="003271AF" w:rsidRDefault="003271AF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BDA1" w14:textId="5AF1F061" w:rsidR="00566BDB" w:rsidRPr="00CB5DCF" w:rsidRDefault="004B1455" w:rsidP="00CB5DCF">
    <w:pPr>
      <w:pStyle w:val="Voetnoten"/>
      <w:rPr>
        <w:rStyle w:val="LinkChar"/>
        <w:color w:val="595959" w:themeColor="text1" w:themeTint="A6"/>
        <w:sz w:val="16"/>
        <w:szCs w:val="16"/>
        <w:u w:val="none"/>
        <w:lang w:val="nl-BE"/>
      </w:rPr>
    </w:pP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 xml:space="preserve">Versie </w:t>
    </w:r>
    <w:r w:rsidR="00F610DE">
      <w:rPr>
        <w:rStyle w:val="LinkChar"/>
        <w:color w:val="595959" w:themeColor="text1" w:themeTint="A6"/>
        <w:sz w:val="16"/>
        <w:szCs w:val="16"/>
        <w:u w:val="none"/>
        <w:lang w:val="nl-BE"/>
      </w:rPr>
      <w:t>12</w:t>
    </w: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-</w:t>
    </w:r>
    <w:r w:rsidR="00B93FEF"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EA372" w14:textId="77777777" w:rsidR="003271AF" w:rsidRDefault="003271AF" w:rsidP="0051088C">
      <w:r>
        <w:separator/>
      </w:r>
    </w:p>
  </w:footnote>
  <w:footnote w:type="continuationSeparator" w:id="0">
    <w:p w14:paraId="4E4D0A4A" w14:textId="77777777" w:rsidR="003271AF" w:rsidRDefault="003271AF" w:rsidP="0051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5FE3" w14:textId="77777777" w:rsidR="00A27BBB" w:rsidRDefault="00000000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9AA8" w14:textId="0EFB09D8" w:rsidR="00A27BBB" w:rsidRDefault="00000000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D7C9" w14:textId="77777777" w:rsidR="00A27BBB" w:rsidRDefault="00000000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21" type="#_x0000_t75" style="width:1in;height:1in" o:bullet="t">
        <v:imagedata r:id="rId1" o:title="Bullet-geel-01"/>
      </v:shape>
    </w:pict>
  </w:numPicBullet>
  <w:numPicBullet w:numPicBulletId="1">
    <w:pict>
      <v:shape id="_x0000_i1922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1316A"/>
    <w:multiLevelType w:val="hybridMultilevel"/>
    <w:tmpl w:val="B7502ECE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202B1"/>
    <w:multiLevelType w:val="hybridMultilevel"/>
    <w:tmpl w:val="578E6E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7E4C"/>
    <w:multiLevelType w:val="hybridMultilevel"/>
    <w:tmpl w:val="D910F704"/>
    <w:lvl w:ilvl="0" w:tplc="E9702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496A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98B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4E8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9A1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5AE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0E42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BCF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88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3E1688"/>
    <w:multiLevelType w:val="hybridMultilevel"/>
    <w:tmpl w:val="E12E346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2542C376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7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12948"/>
    <w:multiLevelType w:val="hybridMultilevel"/>
    <w:tmpl w:val="ECE80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3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A6B37E9"/>
    <w:multiLevelType w:val="hybridMultilevel"/>
    <w:tmpl w:val="4DFC37C8"/>
    <w:lvl w:ilvl="0" w:tplc="81F28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463A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B0D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22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EB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E22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305A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4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E1F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3036327">
    <w:abstractNumId w:val="19"/>
  </w:num>
  <w:num w:numId="2" w16cid:durableId="704019734">
    <w:abstractNumId w:val="3"/>
  </w:num>
  <w:num w:numId="3" w16cid:durableId="1162694993">
    <w:abstractNumId w:val="30"/>
  </w:num>
  <w:num w:numId="4" w16cid:durableId="310990520">
    <w:abstractNumId w:val="17"/>
  </w:num>
  <w:num w:numId="5" w16cid:durableId="328486136">
    <w:abstractNumId w:val="26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21"/>
  </w:num>
  <w:num w:numId="10" w16cid:durableId="1756124828">
    <w:abstractNumId w:val="45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1"/>
  </w:num>
  <w:num w:numId="16" w16cid:durableId="1675767577">
    <w:abstractNumId w:val="32"/>
  </w:num>
  <w:num w:numId="17" w16cid:durableId="175459936">
    <w:abstractNumId w:val="43"/>
  </w:num>
  <w:num w:numId="18" w16cid:durableId="1999529246">
    <w:abstractNumId w:val="18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2"/>
  </w:num>
  <w:num w:numId="22" w16cid:durableId="249584458">
    <w:abstractNumId w:val="41"/>
  </w:num>
  <w:num w:numId="23" w16cid:durableId="2037347570">
    <w:abstractNumId w:val="36"/>
  </w:num>
  <w:num w:numId="24" w16cid:durableId="1061054899">
    <w:abstractNumId w:val="44"/>
  </w:num>
  <w:num w:numId="25" w16cid:durableId="1471361716">
    <w:abstractNumId w:val="25"/>
  </w:num>
  <w:num w:numId="26" w16cid:durableId="1565867609">
    <w:abstractNumId w:val="28"/>
  </w:num>
  <w:num w:numId="27" w16cid:durableId="172886968">
    <w:abstractNumId w:val="39"/>
  </w:num>
  <w:num w:numId="28" w16cid:durableId="1172648536">
    <w:abstractNumId w:val="33"/>
  </w:num>
  <w:num w:numId="29" w16cid:durableId="284770871">
    <w:abstractNumId w:val="7"/>
  </w:num>
  <w:num w:numId="30" w16cid:durableId="288240446">
    <w:abstractNumId w:val="29"/>
  </w:num>
  <w:num w:numId="31" w16cid:durableId="1812939386">
    <w:abstractNumId w:val="38"/>
  </w:num>
  <w:num w:numId="32" w16cid:durableId="64190247">
    <w:abstractNumId w:val="5"/>
  </w:num>
  <w:num w:numId="33" w16cid:durableId="1859738920">
    <w:abstractNumId w:val="23"/>
  </w:num>
  <w:num w:numId="34" w16cid:durableId="191118687">
    <w:abstractNumId w:val="27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4"/>
  </w:num>
  <w:num w:numId="38" w16cid:durableId="1469593040">
    <w:abstractNumId w:val="24"/>
  </w:num>
  <w:num w:numId="39" w16cid:durableId="398329416">
    <w:abstractNumId w:val="35"/>
  </w:num>
  <w:num w:numId="40" w16cid:durableId="1597397147">
    <w:abstractNumId w:val="37"/>
  </w:num>
  <w:num w:numId="41" w16cid:durableId="104034945">
    <w:abstractNumId w:val="42"/>
  </w:num>
  <w:num w:numId="42" w16cid:durableId="226958947">
    <w:abstractNumId w:val="8"/>
    <w:lvlOverride w:ilvl="0">
      <w:startOverride w:val="1"/>
    </w:lvlOverride>
  </w:num>
  <w:num w:numId="43" w16cid:durableId="562836984">
    <w:abstractNumId w:val="20"/>
  </w:num>
  <w:num w:numId="44" w16cid:durableId="1953513304">
    <w:abstractNumId w:val="1"/>
  </w:num>
  <w:num w:numId="45" w16cid:durableId="1622178123">
    <w:abstractNumId w:val="40"/>
  </w:num>
  <w:num w:numId="46" w16cid:durableId="1853756935">
    <w:abstractNumId w:val="9"/>
  </w:num>
  <w:num w:numId="47" w16cid:durableId="862592591">
    <w:abstractNumId w:val="16"/>
  </w:num>
  <w:num w:numId="48" w16cid:durableId="51781698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55C5"/>
    <w:rsid w:val="00005F74"/>
    <w:rsid w:val="000158D9"/>
    <w:rsid w:val="00016B31"/>
    <w:rsid w:val="00016C31"/>
    <w:rsid w:val="00017A46"/>
    <w:rsid w:val="000225B0"/>
    <w:rsid w:val="0002389E"/>
    <w:rsid w:val="00033746"/>
    <w:rsid w:val="00033F0E"/>
    <w:rsid w:val="0003404C"/>
    <w:rsid w:val="00045FB8"/>
    <w:rsid w:val="00055B72"/>
    <w:rsid w:val="00065949"/>
    <w:rsid w:val="0007085C"/>
    <w:rsid w:val="00075827"/>
    <w:rsid w:val="00080605"/>
    <w:rsid w:val="00080FB7"/>
    <w:rsid w:val="0008689E"/>
    <w:rsid w:val="00086905"/>
    <w:rsid w:val="000969FA"/>
    <w:rsid w:val="00097ECB"/>
    <w:rsid w:val="000A45C5"/>
    <w:rsid w:val="000C16ED"/>
    <w:rsid w:val="000C3C0E"/>
    <w:rsid w:val="000C6BF0"/>
    <w:rsid w:val="000D0F52"/>
    <w:rsid w:val="000D41E5"/>
    <w:rsid w:val="000D7D26"/>
    <w:rsid w:val="000E2404"/>
    <w:rsid w:val="000E4191"/>
    <w:rsid w:val="000E7418"/>
    <w:rsid w:val="000E7EE4"/>
    <w:rsid w:val="000F64E7"/>
    <w:rsid w:val="000F7455"/>
    <w:rsid w:val="000F76E5"/>
    <w:rsid w:val="001026F3"/>
    <w:rsid w:val="00102744"/>
    <w:rsid w:val="00105BAC"/>
    <w:rsid w:val="00106D05"/>
    <w:rsid w:val="00107966"/>
    <w:rsid w:val="00115BF1"/>
    <w:rsid w:val="00120690"/>
    <w:rsid w:val="001251E3"/>
    <w:rsid w:val="00130ED8"/>
    <w:rsid w:val="00132286"/>
    <w:rsid w:val="001373B2"/>
    <w:rsid w:val="0014702F"/>
    <w:rsid w:val="001520BD"/>
    <w:rsid w:val="001702D9"/>
    <w:rsid w:val="00172ECF"/>
    <w:rsid w:val="001749BC"/>
    <w:rsid w:val="0017686F"/>
    <w:rsid w:val="00176D21"/>
    <w:rsid w:val="001802F3"/>
    <w:rsid w:val="00183234"/>
    <w:rsid w:val="001955AE"/>
    <w:rsid w:val="001973B7"/>
    <w:rsid w:val="001B718C"/>
    <w:rsid w:val="001C2487"/>
    <w:rsid w:val="001D46F1"/>
    <w:rsid w:val="001D58BB"/>
    <w:rsid w:val="001E31F8"/>
    <w:rsid w:val="001E33A3"/>
    <w:rsid w:val="001E5D70"/>
    <w:rsid w:val="001F2202"/>
    <w:rsid w:val="001F6C3F"/>
    <w:rsid w:val="00210AC1"/>
    <w:rsid w:val="0021314D"/>
    <w:rsid w:val="00214870"/>
    <w:rsid w:val="00235959"/>
    <w:rsid w:val="00236212"/>
    <w:rsid w:val="00243A4D"/>
    <w:rsid w:val="00243CF0"/>
    <w:rsid w:val="00244F5C"/>
    <w:rsid w:val="002623DF"/>
    <w:rsid w:val="0027094C"/>
    <w:rsid w:val="002735D6"/>
    <w:rsid w:val="00284547"/>
    <w:rsid w:val="002875E9"/>
    <w:rsid w:val="002952FB"/>
    <w:rsid w:val="002A45E6"/>
    <w:rsid w:val="002A7177"/>
    <w:rsid w:val="002A77E8"/>
    <w:rsid w:val="002B7BCC"/>
    <w:rsid w:val="002C4A6E"/>
    <w:rsid w:val="002D06BB"/>
    <w:rsid w:val="002D165D"/>
    <w:rsid w:val="002D48C4"/>
    <w:rsid w:val="002D5C53"/>
    <w:rsid w:val="002E3BCD"/>
    <w:rsid w:val="002E46D3"/>
    <w:rsid w:val="002F19E4"/>
    <w:rsid w:val="002F55A0"/>
    <w:rsid w:val="003026BD"/>
    <w:rsid w:val="00302FE7"/>
    <w:rsid w:val="00303E2B"/>
    <w:rsid w:val="00305585"/>
    <w:rsid w:val="0030740A"/>
    <w:rsid w:val="00310172"/>
    <w:rsid w:val="00313D62"/>
    <w:rsid w:val="00317055"/>
    <w:rsid w:val="003271AF"/>
    <w:rsid w:val="003301E6"/>
    <w:rsid w:val="0033095B"/>
    <w:rsid w:val="0033186D"/>
    <w:rsid w:val="00337982"/>
    <w:rsid w:val="0034319B"/>
    <w:rsid w:val="00345E98"/>
    <w:rsid w:val="00346E8E"/>
    <w:rsid w:val="0034720C"/>
    <w:rsid w:val="00353573"/>
    <w:rsid w:val="003B5356"/>
    <w:rsid w:val="003C2A30"/>
    <w:rsid w:val="003C3CAB"/>
    <w:rsid w:val="003C4C33"/>
    <w:rsid w:val="003D6746"/>
    <w:rsid w:val="003D6FB4"/>
    <w:rsid w:val="003D73A5"/>
    <w:rsid w:val="003E2132"/>
    <w:rsid w:val="003E2457"/>
    <w:rsid w:val="003F2A67"/>
    <w:rsid w:val="003F6F70"/>
    <w:rsid w:val="00406E3F"/>
    <w:rsid w:val="00411FC7"/>
    <w:rsid w:val="00417454"/>
    <w:rsid w:val="00423BC9"/>
    <w:rsid w:val="00427312"/>
    <w:rsid w:val="0043022D"/>
    <w:rsid w:val="004304DE"/>
    <w:rsid w:val="00432567"/>
    <w:rsid w:val="004353A9"/>
    <w:rsid w:val="00444F82"/>
    <w:rsid w:val="00453AEC"/>
    <w:rsid w:val="0046406C"/>
    <w:rsid w:val="00467199"/>
    <w:rsid w:val="00471D2F"/>
    <w:rsid w:val="00471EEE"/>
    <w:rsid w:val="00473307"/>
    <w:rsid w:val="00476B77"/>
    <w:rsid w:val="004855BE"/>
    <w:rsid w:val="00487505"/>
    <w:rsid w:val="004A0501"/>
    <w:rsid w:val="004A3EB1"/>
    <w:rsid w:val="004A54E7"/>
    <w:rsid w:val="004A6847"/>
    <w:rsid w:val="004B1455"/>
    <w:rsid w:val="004B21A2"/>
    <w:rsid w:val="004B6BC1"/>
    <w:rsid w:val="004D101E"/>
    <w:rsid w:val="004D320A"/>
    <w:rsid w:val="004E53DB"/>
    <w:rsid w:val="004F2853"/>
    <w:rsid w:val="00500B5A"/>
    <w:rsid w:val="00505ADF"/>
    <w:rsid w:val="0051088C"/>
    <w:rsid w:val="00515985"/>
    <w:rsid w:val="00521D04"/>
    <w:rsid w:val="00523EFE"/>
    <w:rsid w:val="005337D0"/>
    <w:rsid w:val="00535EC9"/>
    <w:rsid w:val="00536E2B"/>
    <w:rsid w:val="00543ADF"/>
    <w:rsid w:val="00544A52"/>
    <w:rsid w:val="005555EC"/>
    <w:rsid w:val="00555929"/>
    <w:rsid w:val="005567F4"/>
    <w:rsid w:val="00566BDB"/>
    <w:rsid w:val="00573C7A"/>
    <w:rsid w:val="00574E6B"/>
    <w:rsid w:val="005878FC"/>
    <w:rsid w:val="005902F5"/>
    <w:rsid w:val="005A5864"/>
    <w:rsid w:val="005B722E"/>
    <w:rsid w:val="005C1BF0"/>
    <w:rsid w:val="005C4E3F"/>
    <w:rsid w:val="005D3210"/>
    <w:rsid w:val="005D50A2"/>
    <w:rsid w:val="005D7F87"/>
    <w:rsid w:val="005E0B18"/>
    <w:rsid w:val="005E1BDD"/>
    <w:rsid w:val="005F196D"/>
    <w:rsid w:val="005F2220"/>
    <w:rsid w:val="005F3855"/>
    <w:rsid w:val="00610C87"/>
    <w:rsid w:val="0061579E"/>
    <w:rsid w:val="0061630D"/>
    <w:rsid w:val="006169E6"/>
    <w:rsid w:val="00620288"/>
    <w:rsid w:val="006305D8"/>
    <w:rsid w:val="00653664"/>
    <w:rsid w:val="006608E3"/>
    <w:rsid w:val="00660B4D"/>
    <w:rsid w:val="00661434"/>
    <w:rsid w:val="006620ED"/>
    <w:rsid w:val="00674B95"/>
    <w:rsid w:val="0067595B"/>
    <w:rsid w:val="00677384"/>
    <w:rsid w:val="006834A8"/>
    <w:rsid w:val="00684C5C"/>
    <w:rsid w:val="00685B60"/>
    <w:rsid w:val="00697A7C"/>
    <w:rsid w:val="006A2ADE"/>
    <w:rsid w:val="006A484C"/>
    <w:rsid w:val="006A6D76"/>
    <w:rsid w:val="006C6D96"/>
    <w:rsid w:val="006D01ED"/>
    <w:rsid w:val="006E747A"/>
    <w:rsid w:val="006F65CE"/>
    <w:rsid w:val="006F7AF1"/>
    <w:rsid w:val="0070180F"/>
    <w:rsid w:val="00711C45"/>
    <w:rsid w:val="00711D33"/>
    <w:rsid w:val="00712587"/>
    <w:rsid w:val="00713C4F"/>
    <w:rsid w:val="00714FBA"/>
    <w:rsid w:val="007244E2"/>
    <w:rsid w:val="00725CAD"/>
    <w:rsid w:val="00726165"/>
    <w:rsid w:val="00727C08"/>
    <w:rsid w:val="00727F42"/>
    <w:rsid w:val="0073728E"/>
    <w:rsid w:val="00740520"/>
    <w:rsid w:val="00743A3F"/>
    <w:rsid w:val="00746F2B"/>
    <w:rsid w:val="007564F8"/>
    <w:rsid w:val="00761176"/>
    <w:rsid w:val="00762435"/>
    <w:rsid w:val="007739B4"/>
    <w:rsid w:val="0078373E"/>
    <w:rsid w:val="00795AE4"/>
    <w:rsid w:val="00795D71"/>
    <w:rsid w:val="007A1D35"/>
    <w:rsid w:val="007A3560"/>
    <w:rsid w:val="007A36AE"/>
    <w:rsid w:val="007A5E71"/>
    <w:rsid w:val="007B1367"/>
    <w:rsid w:val="007B595A"/>
    <w:rsid w:val="007C13FB"/>
    <w:rsid w:val="007C39BD"/>
    <w:rsid w:val="007C619C"/>
    <w:rsid w:val="007D2EB5"/>
    <w:rsid w:val="007E15E5"/>
    <w:rsid w:val="007E582D"/>
    <w:rsid w:val="007E63F5"/>
    <w:rsid w:val="007F0A9B"/>
    <w:rsid w:val="007F327E"/>
    <w:rsid w:val="007F53A6"/>
    <w:rsid w:val="008021E9"/>
    <w:rsid w:val="00802F22"/>
    <w:rsid w:val="008057B9"/>
    <w:rsid w:val="0080647A"/>
    <w:rsid w:val="00815B37"/>
    <w:rsid w:val="008169A6"/>
    <w:rsid w:val="008179F4"/>
    <w:rsid w:val="00825E19"/>
    <w:rsid w:val="00826E15"/>
    <w:rsid w:val="00841085"/>
    <w:rsid w:val="008419AC"/>
    <w:rsid w:val="00843F03"/>
    <w:rsid w:val="0084618A"/>
    <w:rsid w:val="008508F2"/>
    <w:rsid w:val="00862846"/>
    <w:rsid w:val="00864E18"/>
    <w:rsid w:val="008652C8"/>
    <w:rsid w:val="00865D5C"/>
    <w:rsid w:val="00867191"/>
    <w:rsid w:val="00872E52"/>
    <w:rsid w:val="00877C4B"/>
    <w:rsid w:val="00894AA2"/>
    <w:rsid w:val="008C0D06"/>
    <w:rsid w:val="008C1BF1"/>
    <w:rsid w:val="008C5765"/>
    <w:rsid w:val="008C58A4"/>
    <w:rsid w:val="008C6DA4"/>
    <w:rsid w:val="008D4C17"/>
    <w:rsid w:val="008D504C"/>
    <w:rsid w:val="008E1C39"/>
    <w:rsid w:val="008E2949"/>
    <w:rsid w:val="008E41C8"/>
    <w:rsid w:val="008F088C"/>
    <w:rsid w:val="008F4096"/>
    <w:rsid w:val="008F55D6"/>
    <w:rsid w:val="00901343"/>
    <w:rsid w:val="00906E45"/>
    <w:rsid w:val="00911DE1"/>
    <w:rsid w:val="00917DB2"/>
    <w:rsid w:val="0092525E"/>
    <w:rsid w:val="0092586E"/>
    <w:rsid w:val="009411F8"/>
    <w:rsid w:val="00943C03"/>
    <w:rsid w:val="00964B25"/>
    <w:rsid w:val="009679A1"/>
    <w:rsid w:val="00975814"/>
    <w:rsid w:val="009900C8"/>
    <w:rsid w:val="009A4D0F"/>
    <w:rsid w:val="009B1B21"/>
    <w:rsid w:val="009B3228"/>
    <w:rsid w:val="009B398D"/>
    <w:rsid w:val="009B5105"/>
    <w:rsid w:val="009C65FB"/>
    <w:rsid w:val="009C6930"/>
    <w:rsid w:val="009C6A3C"/>
    <w:rsid w:val="009E6ADF"/>
    <w:rsid w:val="009F0C77"/>
    <w:rsid w:val="009F7B46"/>
    <w:rsid w:val="00A03A2A"/>
    <w:rsid w:val="00A0412A"/>
    <w:rsid w:val="00A04D9A"/>
    <w:rsid w:val="00A1240F"/>
    <w:rsid w:val="00A27BBB"/>
    <w:rsid w:val="00A30497"/>
    <w:rsid w:val="00A31C8E"/>
    <w:rsid w:val="00A408CE"/>
    <w:rsid w:val="00A41A1A"/>
    <w:rsid w:val="00A42B3B"/>
    <w:rsid w:val="00A4361E"/>
    <w:rsid w:val="00A46D4C"/>
    <w:rsid w:val="00A510C3"/>
    <w:rsid w:val="00A55FEE"/>
    <w:rsid w:val="00A57830"/>
    <w:rsid w:val="00A6015D"/>
    <w:rsid w:val="00A66B6D"/>
    <w:rsid w:val="00A72DDF"/>
    <w:rsid w:val="00A760F6"/>
    <w:rsid w:val="00A86B8B"/>
    <w:rsid w:val="00A90311"/>
    <w:rsid w:val="00A9775F"/>
    <w:rsid w:val="00A97BC1"/>
    <w:rsid w:val="00AA548E"/>
    <w:rsid w:val="00AA74DF"/>
    <w:rsid w:val="00AB3AA0"/>
    <w:rsid w:val="00AC3211"/>
    <w:rsid w:val="00AE010E"/>
    <w:rsid w:val="00AE69F6"/>
    <w:rsid w:val="00AF03B2"/>
    <w:rsid w:val="00AF3594"/>
    <w:rsid w:val="00B04B5A"/>
    <w:rsid w:val="00B06D23"/>
    <w:rsid w:val="00B10AB3"/>
    <w:rsid w:val="00B178CF"/>
    <w:rsid w:val="00B25515"/>
    <w:rsid w:val="00B31063"/>
    <w:rsid w:val="00B41556"/>
    <w:rsid w:val="00B45864"/>
    <w:rsid w:val="00B47E94"/>
    <w:rsid w:val="00B621DF"/>
    <w:rsid w:val="00B718CF"/>
    <w:rsid w:val="00B71F99"/>
    <w:rsid w:val="00B85F64"/>
    <w:rsid w:val="00B860B5"/>
    <w:rsid w:val="00B93FEF"/>
    <w:rsid w:val="00BB1321"/>
    <w:rsid w:val="00BB57B7"/>
    <w:rsid w:val="00BB5CC2"/>
    <w:rsid w:val="00BB5F63"/>
    <w:rsid w:val="00BD014B"/>
    <w:rsid w:val="00BE1114"/>
    <w:rsid w:val="00BE650E"/>
    <w:rsid w:val="00BE7B67"/>
    <w:rsid w:val="00BF1293"/>
    <w:rsid w:val="00BF7E44"/>
    <w:rsid w:val="00C01975"/>
    <w:rsid w:val="00C12CF3"/>
    <w:rsid w:val="00C158C9"/>
    <w:rsid w:val="00C164AD"/>
    <w:rsid w:val="00C22CC4"/>
    <w:rsid w:val="00C26FE6"/>
    <w:rsid w:val="00C34498"/>
    <w:rsid w:val="00C377B9"/>
    <w:rsid w:val="00C37BD8"/>
    <w:rsid w:val="00C43117"/>
    <w:rsid w:val="00C5121B"/>
    <w:rsid w:val="00C6014B"/>
    <w:rsid w:val="00C676A9"/>
    <w:rsid w:val="00C777DE"/>
    <w:rsid w:val="00C80F8A"/>
    <w:rsid w:val="00C85F96"/>
    <w:rsid w:val="00C94BCD"/>
    <w:rsid w:val="00C96817"/>
    <w:rsid w:val="00C97064"/>
    <w:rsid w:val="00CA295A"/>
    <w:rsid w:val="00CA2F50"/>
    <w:rsid w:val="00CA3F97"/>
    <w:rsid w:val="00CB27CD"/>
    <w:rsid w:val="00CB392E"/>
    <w:rsid w:val="00CB4670"/>
    <w:rsid w:val="00CB5DCF"/>
    <w:rsid w:val="00CD0AA6"/>
    <w:rsid w:val="00CE30C2"/>
    <w:rsid w:val="00CF47B6"/>
    <w:rsid w:val="00D04978"/>
    <w:rsid w:val="00D05492"/>
    <w:rsid w:val="00D054F1"/>
    <w:rsid w:val="00D0616D"/>
    <w:rsid w:val="00D12368"/>
    <w:rsid w:val="00D13BA9"/>
    <w:rsid w:val="00D15235"/>
    <w:rsid w:val="00D178D9"/>
    <w:rsid w:val="00D23B89"/>
    <w:rsid w:val="00D31A93"/>
    <w:rsid w:val="00D31DD5"/>
    <w:rsid w:val="00D43D09"/>
    <w:rsid w:val="00D52078"/>
    <w:rsid w:val="00D5456B"/>
    <w:rsid w:val="00D56848"/>
    <w:rsid w:val="00D60B08"/>
    <w:rsid w:val="00D66CB3"/>
    <w:rsid w:val="00D719BE"/>
    <w:rsid w:val="00D73C5E"/>
    <w:rsid w:val="00D82E79"/>
    <w:rsid w:val="00D87991"/>
    <w:rsid w:val="00D91364"/>
    <w:rsid w:val="00D93456"/>
    <w:rsid w:val="00DA725C"/>
    <w:rsid w:val="00DB0D64"/>
    <w:rsid w:val="00DB2B19"/>
    <w:rsid w:val="00DC02C8"/>
    <w:rsid w:val="00DC1E1F"/>
    <w:rsid w:val="00DC4C97"/>
    <w:rsid w:val="00DD2B67"/>
    <w:rsid w:val="00DD503D"/>
    <w:rsid w:val="00DD5866"/>
    <w:rsid w:val="00DD7EE0"/>
    <w:rsid w:val="00DE45D8"/>
    <w:rsid w:val="00DF00BD"/>
    <w:rsid w:val="00DF4010"/>
    <w:rsid w:val="00DF4DDB"/>
    <w:rsid w:val="00DF5147"/>
    <w:rsid w:val="00E03731"/>
    <w:rsid w:val="00E04229"/>
    <w:rsid w:val="00E06457"/>
    <w:rsid w:val="00E118FF"/>
    <w:rsid w:val="00E13AD3"/>
    <w:rsid w:val="00E24ED3"/>
    <w:rsid w:val="00E24F45"/>
    <w:rsid w:val="00E25BB1"/>
    <w:rsid w:val="00E31D38"/>
    <w:rsid w:val="00E35041"/>
    <w:rsid w:val="00E376F9"/>
    <w:rsid w:val="00E50E7E"/>
    <w:rsid w:val="00E52AFF"/>
    <w:rsid w:val="00E60691"/>
    <w:rsid w:val="00E77A38"/>
    <w:rsid w:val="00E80CD7"/>
    <w:rsid w:val="00E82893"/>
    <w:rsid w:val="00E86759"/>
    <w:rsid w:val="00EA07C9"/>
    <w:rsid w:val="00EA1C65"/>
    <w:rsid w:val="00EA600B"/>
    <w:rsid w:val="00EA6621"/>
    <w:rsid w:val="00EB2737"/>
    <w:rsid w:val="00EB3E64"/>
    <w:rsid w:val="00EB56A3"/>
    <w:rsid w:val="00EC4F12"/>
    <w:rsid w:val="00ED16AC"/>
    <w:rsid w:val="00ED58BC"/>
    <w:rsid w:val="00ED5CA9"/>
    <w:rsid w:val="00ED70F6"/>
    <w:rsid w:val="00EE11F2"/>
    <w:rsid w:val="00EF240A"/>
    <w:rsid w:val="00EF4B3E"/>
    <w:rsid w:val="00EF4C6B"/>
    <w:rsid w:val="00EF6B2E"/>
    <w:rsid w:val="00F01214"/>
    <w:rsid w:val="00F01B75"/>
    <w:rsid w:val="00F06890"/>
    <w:rsid w:val="00F13194"/>
    <w:rsid w:val="00F138C4"/>
    <w:rsid w:val="00F1731E"/>
    <w:rsid w:val="00F2185D"/>
    <w:rsid w:val="00F32DE6"/>
    <w:rsid w:val="00F3336E"/>
    <w:rsid w:val="00F403BB"/>
    <w:rsid w:val="00F45087"/>
    <w:rsid w:val="00F47556"/>
    <w:rsid w:val="00F610DE"/>
    <w:rsid w:val="00F62F91"/>
    <w:rsid w:val="00F64744"/>
    <w:rsid w:val="00F73414"/>
    <w:rsid w:val="00F76D27"/>
    <w:rsid w:val="00F87333"/>
    <w:rsid w:val="00F90EBB"/>
    <w:rsid w:val="00F9200D"/>
    <w:rsid w:val="00F93A47"/>
    <w:rsid w:val="00F97D72"/>
    <w:rsid w:val="00F97F30"/>
    <w:rsid w:val="00FA39E3"/>
    <w:rsid w:val="00FA61A6"/>
    <w:rsid w:val="00FB2857"/>
    <w:rsid w:val="00FB3B78"/>
    <w:rsid w:val="00FC0301"/>
    <w:rsid w:val="00FD257C"/>
    <w:rsid w:val="00FD3297"/>
    <w:rsid w:val="00FE2F91"/>
    <w:rsid w:val="00FE401E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  <w:style w:type="paragraph" w:customStyle="1" w:styleId="Stijl1">
    <w:name w:val="Stijl1"/>
    <w:basedOn w:val="Kop1"/>
    <w:qFormat/>
    <w:rsid w:val="0078373E"/>
    <w:pPr>
      <w:keepLines w:val="0"/>
      <w:spacing w:after="60" w:line="276" w:lineRule="auto"/>
      <w:ind w:left="720" w:hanging="360"/>
    </w:pPr>
    <w:rPr>
      <w:rFonts w:asciiTheme="minorHAnsi" w:eastAsia="Times New Roman" w:hAnsiTheme="minorHAnsi" w:cstheme="minorHAnsi"/>
      <w:b/>
      <w:bCs/>
      <w:caps w:val="0"/>
      <w:color w:val="5F7B7B"/>
      <w:kern w:val="32"/>
      <w:sz w:val="32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910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3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2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31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77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83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Props1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2</TotalTime>
  <Pages>2</Pages>
  <Words>317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cp:lastPrinted>2023-02-09T05:33:00Z</cp:lastPrinted>
  <dcterms:created xsi:type="dcterms:W3CDTF">2023-12-18T09:51:00Z</dcterms:created>
  <dcterms:modified xsi:type="dcterms:W3CDTF">2024-04-15T09:05:00Z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