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A26EC" w14:paraId="1717F30B" w14:textId="77777777" w:rsidTr="00926396">
        <w:tc>
          <w:tcPr>
            <w:tcW w:w="4531" w:type="dxa"/>
          </w:tcPr>
          <w:p w14:paraId="71F89F9F" w14:textId="77777777" w:rsidR="007A26EC" w:rsidRPr="00337DFD" w:rsidRDefault="007A26EC" w:rsidP="00926396">
            <w:pPr>
              <w:spacing w:line="276" w:lineRule="auto"/>
              <w:rPr>
                <w:rFonts w:cstheme="minorHAnsi"/>
              </w:rPr>
            </w:pPr>
            <w:bookmarkStart w:id="0" w:name="_Toc124351622"/>
            <w:bookmarkStart w:id="1" w:name="_Toc124351877"/>
            <w:r w:rsidRPr="00337DFD">
              <w:rPr>
                <w:rFonts w:cstheme="minorHAnsi"/>
              </w:rPr>
              <w:t>[Logo CLB]</w:t>
            </w:r>
          </w:p>
          <w:p w14:paraId="6A1096F6" w14:textId="77777777" w:rsidR="007A26EC" w:rsidRPr="00337DFD" w:rsidRDefault="007A26EC" w:rsidP="00926396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197C537B" w14:textId="77777777" w:rsidR="007A26EC" w:rsidRPr="00337DFD" w:rsidRDefault="007A26EC" w:rsidP="00926396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519B4FAD" w14:textId="77777777" w:rsidR="007A26EC" w:rsidRPr="00337DFD" w:rsidRDefault="007A26EC" w:rsidP="00926396">
            <w:pPr>
              <w:spacing w:line="276" w:lineRule="auto"/>
              <w:rPr>
                <w:rFonts w:cstheme="minorHAnsi"/>
                <w:b/>
                <w:bCs/>
              </w:rPr>
            </w:pPr>
          </w:p>
        </w:tc>
        <w:tc>
          <w:tcPr>
            <w:tcW w:w="4531" w:type="dxa"/>
          </w:tcPr>
          <w:p w14:paraId="4E4C9051" w14:textId="77777777" w:rsidR="007A26EC" w:rsidRPr="00337DFD" w:rsidRDefault="007A26EC" w:rsidP="00926396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6A493F8D" w14:textId="24BFD0D1" w:rsidR="007A26EC" w:rsidRPr="00220C15" w:rsidRDefault="00705278" w:rsidP="00705278">
            <w:pPr>
              <w:pStyle w:val="Brieftitel"/>
            </w:pPr>
            <w:r>
              <w:t>Schurft</w:t>
            </w:r>
            <w:r w:rsidR="007A26EC">
              <w:t xml:space="preserve"> in de klas</w:t>
            </w:r>
            <w:r>
              <w:t>, ga naar de huisarts</w:t>
            </w:r>
          </w:p>
        </w:tc>
      </w:tr>
    </w:tbl>
    <w:p w14:paraId="0CD3B947" w14:textId="77777777" w:rsidR="007A26EC" w:rsidRDefault="007A26EC" w:rsidP="007A26EC">
      <w:pPr>
        <w:spacing w:line="276" w:lineRule="auto"/>
        <w:jc w:val="left"/>
        <w:rPr>
          <w:rFonts w:cstheme="minorHAnsi"/>
        </w:rPr>
      </w:pPr>
      <w:bookmarkStart w:id="2" w:name="brief1roodvonk"/>
      <w:bookmarkEnd w:id="2"/>
    </w:p>
    <w:p w14:paraId="4872C2FF" w14:textId="6DBAB3F8" w:rsidR="006112E7" w:rsidRPr="00EB3906" w:rsidRDefault="006112E7" w:rsidP="00705278">
      <w:r w:rsidRPr="00EB3906">
        <w:t>Beste ouder</w:t>
      </w:r>
      <w:r w:rsidR="00705278">
        <w:t>,</w:t>
      </w:r>
      <w:r w:rsidRPr="00EB3906">
        <w:tab/>
      </w:r>
      <w:r w:rsidRPr="00EB3906">
        <w:tab/>
      </w:r>
      <w:r w:rsidRPr="00EB3906">
        <w:tab/>
      </w:r>
      <w:r w:rsidRPr="00EB3906">
        <w:tab/>
      </w:r>
      <w:r w:rsidRPr="00EB3906">
        <w:tab/>
      </w:r>
      <w:r w:rsidRPr="00EB3906">
        <w:tab/>
      </w:r>
      <w:r w:rsidRPr="00EB3906">
        <w:tab/>
        <w:t xml:space="preserve">Datum: </w:t>
      </w:r>
    </w:p>
    <w:p w14:paraId="75AF9AF6" w14:textId="77777777" w:rsidR="006112E7" w:rsidRPr="00EB3906" w:rsidRDefault="006112E7" w:rsidP="00705278">
      <w:pPr>
        <w:rPr>
          <w:b/>
          <w:bCs/>
        </w:rPr>
      </w:pPr>
    </w:p>
    <w:p w14:paraId="50DFD0FB" w14:textId="4586B66E" w:rsidR="006112E7" w:rsidRDefault="00AE6FCB" w:rsidP="00705278">
      <w:r>
        <w:t xml:space="preserve">In de </w:t>
      </w:r>
      <w:r w:rsidRPr="00AE6FCB">
        <w:rPr>
          <w:i/>
          <w:iCs/>
        </w:rPr>
        <w:t>[klas/school]</w:t>
      </w:r>
      <w:r>
        <w:t xml:space="preserve"> van je kind is een leerling</w:t>
      </w:r>
      <w:r w:rsidR="006112E7">
        <w:t xml:space="preserve"> besmet met </w:t>
      </w:r>
      <w:r w:rsidR="006112E7" w:rsidRPr="00AF1BA5">
        <w:rPr>
          <w:b/>
          <w:bCs/>
        </w:rPr>
        <w:t>schurft</w:t>
      </w:r>
      <w:r w:rsidR="006112E7">
        <w:t xml:space="preserve"> (scabiës). </w:t>
      </w:r>
      <w:r>
        <w:t xml:space="preserve">Je kind had </w:t>
      </w:r>
      <w:r w:rsidR="00F9687E">
        <w:t>risicovol</w:t>
      </w:r>
      <w:r>
        <w:t xml:space="preserve"> contact met deze leerlin</w:t>
      </w:r>
      <w:r w:rsidR="00DC2597">
        <w:t>g</w:t>
      </w:r>
      <w:r w:rsidR="0090505C">
        <w:t>.</w:t>
      </w:r>
      <w:r w:rsidR="00DC2597">
        <w:t xml:space="preserve"> Een behandeling is nodig.</w:t>
      </w:r>
    </w:p>
    <w:p w14:paraId="356108F9" w14:textId="77777777" w:rsidR="006112E7" w:rsidRDefault="006112E7" w:rsidP="00705278">
      <w:pPr>
        <w:rPr>
          <w:b/>
          <w:bCs/>
        </w:rPr>
      </w:pPr>
      <w:r w:rsidRPr="00EB3906">
        <w:rPr>
          <w:b/>
          <w:bCs/>
        </w:rPr>
        <w:t xml:space="preserve">Wat </w:t>
      </w:r>
      <w:r>
        <w:rPr>
          <w:b/>
          <w:bCs/>
        </w:rPr>
        <w:t>kan je doen?</w:t>
      </w:r>
    </w:p>
    <w:p w14:paraId="6FD33FBD" w14:textId="1D9EF48D" w:rsidR="006112E7" w:rsidRPr="0011637E" w:rsidRDefault="006112E7" w:rsidP="00705278">
      <w:pPr>
        <w:pStyle w:val="Opsomming2"/>
        <w:rPr>
          <w:lang w:val="nl-BE"/>
        </w:rPr>
      </w:pPr>
      <w:r w:rsidRPr="0011637E">
        <w:rPr>
          <w:lang w:val="nl-BE"/>
        </w:rPr>
        <w:t>Ga met je kind naar je (</w:t>
      </w:r>
      <w:r w:rsidRPr="0011637E">
        <w:rPr>
          <w:bCs/>
          <w:lang w:val="nl-BE"/>
        </w:rPr>
        <w:t>huis)arts.</w:t>
      </w:r>
      <w:r w:rsidRPr="0011637E">
        <w:rPr>
          <w:lang w:val="nl-BE"/>
        </w:rPr>
        <w:t xml:space="preserve"> Die behandelt je kind</w:t>
      </w:r>
      <w:r w:rsidR="00BE6504">
        <w:rPr>
          <w:lang w:val="nl-BE"/>
        </w:rPr>
        <w:t>, ook als er geen</w:t>
      </w:r>
      <w:r w:rsidRPr="0011637E">
        <w:rPr>
          <w:lang w:val="nl-BE"/>
        </w:rPr>
        <w:t xml:space="preserve"> klachten </w:t>
      </w:r>
      <w:r w:rsidR="00BE6504">
        <w:rPr>
          <w:lang w:val="nl-BE"/>
        </w:rPr>
        <w:t>zijn</w:t>
      </w:r>
      <w:r w:rsidRPr="0011637E">
        <w:rPr>
          <w:lang w:val="nl-BE"/>
        </w:rPr>
        <w:t>.</w:t>
      </w:r>
    </w:p>
    <w:p w14:paraId="15F7E6F1" w14:textId="43ADB1EB" w:rsidR="008E4D2D" w:rsidRPr="008E4D2D" w:rsidRDefault="006112E7" w:rsidP="009D27D3">
      <w:pPr>
        <w:pStyle w:val="Opsomming2"/>
        <w:rPr>
          <w:lang w:val="nl-BE"/>
        </w:rPr>
      </w:pPr>
      <w:r w:rsidRPr="008E4D2D">
        <w:rPr>
          <w:lang w:val="nl-BE"/>
        </w:rPr>
        <w:t xml:space="preserve">Neem de </w:t>
      </w:r>
      <w:r w:rsidR="00554F43">
        <w:rPr>
          <w:lang w:val="nl-BE"/>
        </w:rPr>
        <w:t>brief</w:t>
      </w:r>
      <w:r w:rsidR="00BE0FDA">
        <w:rPr>
          <w:lang w:val="nl-BE"/>
        </w:rPr>
        <w:t xml:space="preserve"> in bijlage</w:t>
      </w:r>
      <w:r w:rsidR="00554F43">
        <w:rPr>
          <w:lang w:val="nl-BE"/>
        </w:rPr>
        <w:t xml:space="preserve"> </w:t>
      </w:r>
      <w:r w:rsidRPr="008E4D2D">
        <w:rPr>
          <w:lang w:val="nl-BE"/>
        </w:rPr>
        <w:t>mee naar je arts</w:t>
      </w:r>
      <w:r w:rsidR="00705278" w:rsidRPr="008E4D2D">
        <w:rPr>
          <w:lang w:val="nl-BE"/>
        </w:rPr>
        <w:t>.</w:t>
      </w:r>
    </w:p>
    <w:p w14:paraId="2FD468DF" w14:textId="78CAC516" w:rsidR="006112E7" w:rsidRPr="008E4D2D" w:rsidRDefault="006112E7" w:rsidP="009D27D3">
      <w:pPr>
        <w:pStyle w:val="Opsomming2"/>
        <w:rPr>
          <w:lang w:val="nl-BE"/>
        </w:rPr>
      </w:pPr>
      <w:r w:rsidRPr="008E4D2D">
        <w:rPr>
          <w:lang w:val="nl-BE"/>
        </w:rPr>
        <w:t xml:space="preserve">Let de volgende </w:t>
      </w:r>
      <w:r w:rsidRPr="008E4D2D">
        <w:rPr>
          <w:b/>
          <w:bCs/>
          <w:lang w:val="nl-BE"/>
        </w:rPr>
        <w:t xml:space="preserve">zes weken goed </w:t>
      </w:r>
      <w:r w:rsidRPr="008E4D2D">
        <w:rPr>
          <w:lang w:val="nl-BE"/>
        </w:rPr>
        <w:t xml:space="preserve">op je kind. Heeft </w:t>
      </w:r>
      <w:r w:rsidR="00705278" w:rsidRPr="008E4D2D">
        <w:rPr>
          <w:lang w:val="nl-BE"/>
        </w:rPr>
        <w:t>je kind</w:t>
      </w:r>
      <w:r w:rsidRPr="008E4D2D">
        <w:rPr>
          <w:lang w:val="nl-BE"/>
        </w:rPr>
        <w:t xml:space="preserve"> jeuk, vooral in de avond en de nacht? Ga dan zeker naar de </w:t>
      </w:r>
      <w:r w:rsidR="00705278" w:rsidRPr="008E4D2D">
        <w:rPr>
          <w:lang w:val="nl-BE"/>
        </w:rPr>
        <w:t>(huis)</w:t>
      </w:r>
      <w:r w:rsidRPr="008E4D2D">
        <w:rPr>
          <w:lang w:val="nl-BE"/>
        </w:rPr>
        <w:t>arts.</w:t>
      </w:r>
    </w:p>
    <w:p w14:paraId="02C7EFA2" w14:textId="77777777" w:rsidR="006112E7" w:rsidRDefault="006112E7" w:rsidP="00705278">
      <w:r w:rsidRPr="00881B85">
        <w:rPr>
          <w:b/>
          <w:bCs/>
        </w:rPr>
        <w:t>Wat is schurft?</w:t>
      </w:r>
    </w:p>
    <w:p w14:paraId="4B40CB4E" w14:textId="5355234D" w:rsidR="006112E7" w:rsidRDefault="006112E7" w:rsidP="00705278">
      <w:pPr>
        <w:pStyle w:val="Opsomming2"/>
      </w:pPr>
      <w:r>
        <w:t xml:space="preserve">Het is </w:t>
      </w:r>
      <w:proofErr w:type="spellStart"/>
      <w:r>
        <w:t>een</w:t>
      </w:r>
      <w:proofErr w:type="spellEnd"/>
      <w:r>
        <w:t xml:space="preserve"> </w:t>
      </w:r>
      <w:proofErr w:type="spellStart"/>
      <w:r w:rsidR="00705278">
        <w:t>huid</w:t>
      </w:r>
      <w:r>
        <w:t>aandoening</w:t>
      </w:r>
      <w:proofErr w:type="spellEnd"/>
      <w:r>
        <w:t>.</w:t>
      </w:r>
    </w:p>
    <w:p w14:paraId="0FC444AF" w14:textId="7783BF5A" w:rsidR="006112E7" w:rsidRPr="00705278" w:rsidRDefault="006112E7" w:rsidP="00705278">
      <w:pPr>
        <w:pStyle w:val="Opsomming2"/>
        <w:rPr>
          <w:lang w:val="nl-BE"/>
        </w:rPr>
      </w:pPr>
      <w:r w:rsidRPr="00705278">
        <w:rPr>
          <w:lang w:val="nl-BE"/>
        </w:rPr>
        <w:t>Schurft is besmettelijk</w:t>
      </w:r>
      <w:r w:rsidR="00705278" w:rsidRPr="00705278">
        <w:rPr>
          <w:lang w:val="nl-BE"/>
        </w:rPr>
        <w:t xml:space="preserve"> via </w:t>
      </w:r>
      <w:r w:rsidR="000C5783">
        <w:rPr>
          <w:lang w:val="nl-BE"/>
        </w:rPr>
        <w:t xml:space="preserve">langdurig </w:t>
      </w:r>
      <w:r w:rsidR="00705278" w:rsidRPr="00705278">
        <w:rPr>
          <w:lang w:val="nl-BE"/>
        </w:rPr>
        <w:t xml:space="preserve">huidcontact </w:t>
      </w:r>
      <w:r w:rsidR="00705278">
        <w:rPr>
          <w:lang w:val="nl-BE"/>
        </w:rPr>
        <w:t>(</w:t>
      </w:r>
      <w:r w:rsidR="000A7809">
        <w:rPr>
          <w:lang w:val="nl-BE"/>
        </w:rPr>
        <w:t>15 minuten of langer)</w:t>
      </w:r>
      <w:r w:rsidRPr="00705278">
        <w:rPr>
          <w:lang w:val="nl-BE"/>
        </w:rPr>
        <w:t>.</w:t>
      </w:r>
    </w:p>
    <w:p w14:paraId="778BB3C7" w14:textId="31CEE8B3" w:rsidR="006112E7" w:rsidRPr="0011637E" w:rsidRDefault="006112E7" w:rsidP="00705278">
      <w:pPr>
        <w:pStyle w:val="Opsomming2"/>
        <w:rPr>
          <w:lang w:val="nl-BE"/>
        </w:rPr>
      </w:pPr>
      <w:r w:rsidRPr="000A7809">
        <w:rPr>
          <w:lang w:val="nl-BE"/>
        </w:rPr>
        <w:t xml:space="preserve">Je kan </w:t>
      </w:r>
      <w:r w:rsidR="000A7809" w:rsidRPr="000A7809">
        <w:rPr>
          <w:lang w:val="nl-BE"/>
        </w:rPr>
        <w:t>schurft</w:t>
      </w:r>
      <w:r w:rsidRPr="000A7809">
        <w:rPr>
          <w:lang w:val="nl-BE"/>
        </w:rPr>
        <w:t xml:space="preserve"> krijgen door de schurftmijt. </w:t>
      </w:r>
      <w:r w:rsidRPr="0011637E">
        <w:rPr>
          <w:lang w:val="nl-BE"/>
        </w:rPr>
        <w:t xml:space="preserve">Het komt dus niet door slechte hygiëne. </w:t>
      </w:r>
    </w:p>
    <w:p w14:paraId="457CE110" w14:textId="77777777" w:rsidR="006112E7" w:rsidRPr="0011637E" w:rsidRDefault="006112E7" w:rsidP="00705278">
      <w:pPr>
        <w:pStyle w:val="Opsomming2"/>
        <w:rPr>
          <w:lang w:val="nl-BE"/>
        </w:rPr>
      </w:pPr>
      <w:r w:rsidRPr="0011637E">
        <w:rPr>
          <w:lang w:val="nl-BE"/>
        </w:rPr>
        <w:t>De belangrijkste klacht is jeuk, vooral in de avond en de nacht.</w:t>
      </w:r>
    </w:p>
    <w:p w14:paraId="53F6DB8B" w14:textId="138DC6F2" w:rsidR="006112E7" w:rsidRPr="0011637E" w:rsidRDefault="006112E7" w:rsidP="00705278">
      <w:pPr>
        <w:pStyle w:val="Opsomming2"/>
        <w:rPr>
          <w:lang w:val="nl-BE"/>
        </w:rPr>
      </w:pPr>
      <w:r w:rsidRPr="0011637E">
        <w:rPr>
          <w:lang w:val="nl-BE"/>
        </w:rPr>
        <w:t>Schurft is meestal ongevaarlijk, maar wel vervelend.</w:t>
      </w:r>
    </w:p>
    <w:p w14:paraId="4051578F" w14:textId="77777777" w:rsidR="006112E7" w:rsidRPr="00E7152E" w:rsidRDefault="006112E7" w:rsidP="00705278">
      <w:r>
        <w:rPr>
          <w:b/>
          <w:bCs/>
        </w:rPr>
        <w:t>Wat moet je doen als je kind schurft heeft?</w:t>
      </w:r>
    </w:p>
    <w:p w14:paraId="0B98F0A7" w14:textId="314349E9" w:rsidR="006112E7" w:rsidRPr="0011637E" w:rsidRDefault="006112E7" w:rsidP="00705278">
      <w:pPr>
        <w:pStyle w:val="Opsomming2"/>
        <w:rPr>
          <w:lang w:val="nl-BE"/>
        </w:rPr>
      </w:pPr>
      <w:r w:rsidRPr="0011637E">
        <w:rPr>
          <w:lang w:val="nl-BE"/>
        </w:rPr>
        <w:t xml:space="preserve">Volg het advies van je (huis)arts. Die geeft </w:t>
      </w:r>
      <w:r w:rsidR="00B71446">
        <w:rPr>
          <w:lang w:val="nl-BE"/>
        </w:rPr>
        <w:t>een behandeling tegen</w:t>
      </w:r>
      <w:r w:rsidRPr="0011637E">
        <w:rPr>
          <w:lang w:val="nl-BE"/>
        </w:rPr>
        <w:t xml:space="preserve"> schurft</w:t>
      </w:r>
      <w:r w:rsidR="00B71446" w:rsidRPr="00B71446">
        <w:rPr>
          <w:lang w:val="nl-BE"/>
        </w:rPr>
        <w:t>,</w:t>
      </w:r>
      <w:r w:rsidR="00563E77">
        <w:rPr>
          <w:lang w:val="nl-BE"/>
        </w:rPr>
        <w:t xml:space="preserve"> </w:t>
      </w:r>
      <w:r w:rsidR="0081392E">
        <w:rPr>
          <w:lang w:val="nl-BE"/>
        </w:rPr>
        <w:t>namelijk medicatie en</w:t>
      </w:r>
      <w:r w:rsidR="00560497">
        <w:rPr>
          <w:lang w:val="nl-BE"/>
        </w:rPr>
        <w:t xml:space="preserve"> hygiën</w:t>
      </w:r>
      <w:r w:rsidR="005D658E">
        <w:rPr>
          <w:lang w:val="nl-BE"/>
        </w:rPr>
        <w:t xml:space="preserve">ische </w:t>
      </w:r>
      <w:r w:rsidR="00560497">
        <w:rPr>
          <w:lang w:val="nl-BE"/>
        </w:rPr>
        <w:t>maatregelen.</w:t>
      </w:r>
    </w:p>
    <w:p w14:paraId="38D05167" w14:textId="77777777" w:rsidR="001673D7" w:rsidRPr="00E7152E" w:rsidRDefault="001673D7" w:rsidP="001673D7">
      <w:pPr>
        <w:pStyle w:val="Opsomming2"/>
      </w:pPr>
      <w:proofErr w:type="spellStart"/>
      <w:r w:rsidRPr="00E7152E">
        <w:t>Verwittig</w:t>
      </w:r>
      <w:proofErr w:type="spellEnd"/>
      <w:r w:rsidRPr="00E7152E">
        <w:t xml:space="preserve"> </w:t>
      </w:r>
      <w:r>
        <w:t>het CLB.</w:t>
      </w:r>
    </w:p>
    <w:p w14:paraId="2ACFBD74" w14:textId="77777777" w:rsidR="001673D7" w:rsidRPr="0011637E" w:rsidRDefault="001673D7" w:rsidP="001673D7">
      <w:pPr>
        <w:pStyle w:val="Opsomming2"/>
        <w:rPr>
          <w:lang w:val="nl-BE"/>
        </w:rPr>
      </w:pPr>
      <w:r w:rsidRPr="0011637E">
        <w:rPr>
          <w:lang w:val="nl-BE"/>
        </w:rPr>
        <w:t>Je kind mag naar school komen.</w:t>
      </w:r>
    </w:p>
    <w:p w14:paraId="0554F922" w14:textId="46A4EEF4" w:rsidR="006112E7" w:rsidRPr="0011637E" w:rsidRDefault="006112E7" w:rsidP="00705278">
      <w:pPr>
        <w:pStyle w:val="Opsomming2"/>
        <w:rPr>
          <w:lang w:val="nl-BE"/>
        </w:rPr>
      </w:pPr>
      <w:r w:rsidRPr="0011637E">
        <w:rPr>
          <w:lang w:val="nl-BE"/>
        </w:rPr>
        <w:t xml:space="preserve">De jeuk kan de eerste vier weken erger worden door de </w:t>
      </w:r>
      <w:r w:rsidR="00E2485A">
        <w:rPr>
          <w:lang w:val="nl-BE"/>
        </w:rPr>
        <w:t>behandeling</w:t>
      </w:r>
      <w:r w:rsidRPr="0011637E">
        <w:rPr>
          <w:lang w:val="nl-BE"/>
        </w:rPr>
        <w:t xml:space="preserve">. Dit is een allergische reactie op de mijt. Bij de apotheek kan je </w:t>
      </w:r>
      <w:r w:rsidR="00705278" w:rsidRPr="0011637E">
        <w:rPr>
          <w:lang w:val="nl-BE"/>
        </w:rPr>
        <w:t>medicatie</w:t>
      </w:r>
      <w:r w:rsidRPr="0011637E">
        <w:rPr>
          <w:lang w:val="nl-BE"/>
        </w:rPr>
        <w:t xml:space="preserve"> tegen de jeuk kopen. </w:t>
      </w:r>
    </w:p>
    <w:p w14:paraId="27E64540" w14:textId="6CB02FF5" w:rsidR="006112E7" w:rsidRPr="0011637E" w:rsidRDefault="006112E7" w:rsidP="00705278">
      <w:pPr>
        <w:pStyle w:val="Opsomming2"/>
        <w:rPr>
          <w:lang w:val="nl-BE"/>
        </w:rPr>
      </w:pPr>
      <w:r w:rsidRPr="0011637E">
        <w:rPr>
          <w:lang w:val="nl-BE"/>
        </w:rPr>
        <w:lastRenderedPageBreak/>
        <w:t xml:space="preserve">Blijft de jeuk duren na vier weken? </w:t>
      </w:r>
      <w:r w:rsidR="00E2485A">
        <w:rPr>
          <w:lang w:val="nl-BE"/>
        </w:rPr>
        <w:t>Zie je nieuwe letsels</w:t>
      </w:r>
      <w:r w:rsidRPr="0011637E">
        <w:rPr>
          <w:lang w:val="nl-BE"/>
        </w:rPr>
        <w:t>? Ga dan opnieuw naar de arts.</w:t>
      </w:r>
    </w:p>
    <w:p w14:paraId="42F62A8C" w14:textId="77777777" w:rsidR="006112E7" w:rsidRDefault="006112E7" w:rsidP="00705278">
      <w:pPr>
        <w:rPr>
          <w:b/>
          <w:bCs/>
          <w:color w:val="000000"/>
        </w:rPr>
      </w:pPr>
      <w:r w:rsidRPr="00D370EA">
        <w:rPr>
          <w:b/>
          <w:bCs/>
          <w:color w:val="000000"/>
        </w:rPr>
        <w:t xml:space="preserve">Heb </w:t>
      </w:r>
      <w:r>
        <w:rPr>
          <w:b/>
          <w:bCs/>
          <w:color w:val="000000"/>
        </w:rPr>
        <w:t>je</w:t>
      </w:r>
      <w:r w:rsidRPr="00D370EA">
        <w:rPr>
          <w:b/>
          <w:bCs/>
          <w:color w:val="000000"/>
        </w:rPr>
        <w:t xml:space="preserve"> nog vragen?</w:t>
      </w:r>
    </w:p>
    <w:p w14:paraId="0C1A6053" w14:textId="77777777" w:rsidR="00B33C39" w:rsidRPr="00B33C39" w:rsidRDefault="006112E7" w:rsidP="00B33C39">
      <w:pPr>
        <w:pStyle w:val="Opsomming2"/>
        <w:rPr>
          <w:b/>
          <w:bCs/>
        </w:rPr>
      </w:pPr>
      <w:r w:rsidRPr="00AF1BA5">
        <w:t xml:space="preserve">Bel </w:t>
      </w:r>
      <w:proofErr w:type="spellStart"/>
      <w:r w:rsidRPr="00AF1BA5">
        <w:t>naar</w:t>
      </w:r>
      <w:proofErr w:type="spellEnd"/>
      <w:r w:rsidRPr="00AF1BA5">
        <w:t xml:space="preserve"> het</w:t>
      </w:r>
      <w:r>
        <w:rPr>
          <w:b/>
          <w:bCs/>
        </w:rPr>
        <w:t xml:space="preserve"> CLB: </w:t>
      </w:r>
      <w:r>
        <w:t>…</w:t>
      </w:r>
    </w:p>
    <w:p w14:paraId="577AE083" w14:textId="7A20EDF3" w:rsidR="00890F32" w:rsidRPr="00B33C39" w:rsidRDefault="00890F32" w:rsidP="00B33C39">
      <w:pPr>
        <w:pStyle w:val="Opsomming2"/>
        <w:jc w:val="left"/>
        <w:rPr>
          <w:rStyle w:val="LinkChar"/>
          <w:b/>
          <w:bCs/>
          <w:color w:val="auto"/>
          <w:sz w:val="20"/>
          <w:u w:val="none"/>
        </w:rPr>
      </w:pPr>
      <w:r w:rsidRPr="00B33C39">
        <w:rPr>
          <w:lang w:val="nl-BE"/>
        </w:rPr>
        <w:t xml:space="preserve">In de folder in de bijlage vind je meer informatie. </w:t>
      </w:r>
      <w:proofErr w:type="spellStart"/>
      <w:r w:rsidRPr="00B735E4">
        <w:t>Deze</w:t>
      </w:r>
      <w:proofErr w:type="spellEnd"/>
      <w:r w:rsidRPr="00B735E4">
        <w:t xml:space="preserve"> folder </w:t>
      </w:r>
      <w:proofErr w:type="spellStart"/>
      <w:r w:rsidRPr="00B735E4">
        <w:t>vind</w:t>
      </w:r>
      <w:proofErr w:type="spellEnd"/>
      <w:r w:rsidRPr="00B735E4">
        <w:t xml:space="preserve"> je ook in andere talen op </w:t>
      </w:r>
      <w:proofErr w:type="spellStart"/>
      <w:r w:rsidRPr="00B735E4">
        <w:t>deze</w:t>
      </w:r>
      <w:proofErr w:type="spellEnd"/>
      <w:r w:rsidRPr="00B735E4">
        <w:t xml:space="preserve"> website:</w:t>
      </w:r>
      <w:r>
        <w:t xml:space="preserve"> </w:t>
      </w:r>
      <w:hyperlink r:id="rId11" w:history="1">
        <w:r w:rsidR="00F925C6" w:rsidRPr="002B72AB">
          <w:rPr>
            <w:rStyle w:val="LinkChar"/>
          </w:rPr>
          <w:t>https://www.departementzorg.be/nl/infectieziekte/scabies</w:t>
        </w:r>
      </w:hyperlink>
      <w:hyperlink r:id="rId12" w:history="1"/>
    </w:p>
    <w:p w14:paraId="5871C542" w14:textId="766A4ED9" w:rsidR="006112E7" w:rsidRPr="00EB3906" w:rsidRDefault="006112E7" w:rsidP="00A104C4">
      <w:pPr>
        <w:pStyle w:val="Lijstalinea"/>
        <w:numPr>
          <w:ilvl w:val="0"/>
          <w:numId w:val="0"/>
        </w:numPr>
        <w:ind w:left="927"/>
      </w:pPr>
    </w:p>
    <w:p w14:paraId="1FA95FD4" w14:textId="5555E02B" w:rsidR="006112E7" w:rsidRPr="00EB3906" w:rsidRDefault="006112E7" w:rsidP="00705278">
      <w:r w:rsidRPr="00EB3906">
        <w:t>Met vriendelijke groeten</w:t>
      </w:r>
      <w:r w:rsidR="00705278">
        <w:t>,</w:t>
      </w:r>
      <w:r w:rsidRPr="00EB3906">
        <w:t xml:space="preserve"> </w:t>
      </w:r>
    </w:p>
    <w:p w14:paraId="3FCDFC3E" w14:textId="63330D85" w:rsidR="00705278" w:rsidRPr="00DA66B5" w:rsidRDefault="006112E7" w:rsidP="00705278">
      <w:pPr>
        <w:rPr>
          <w:rFonts w:cstheme="minorHAnsi"/>
        </w:rPr>
      </w:pPr>
      <w:r w:rsidRPr="00EB3906">
        <w:t>de CLB-arts</w:t>
      </w:r>
      <w:r>
        <w:t xml:space="preserve"> </w:t>
      </w:r>
      <w:bookmarkEnd w:id="0"/>
      <w:bookmarkEnd w:id="1"/>
    </w:p>
    <w:p w14:paraId="39AC9CA2" w14:textId="726853EA" w:rsidR="00D60B08" w:rsidRPr="00DA66B5" w:rsidRDefault="00D60B08" w:rsidP="007A26EC">
      <w:pPr>
        <w:rPr>
          <w:rFonts w:cstheme="minorHAnsi"/>
        </w:rPr>
      </w:pPr>
    </w:p>
    <w:sectPr w:rsidR="00D60B08" w:rsidRPr="00DA66B5" w:rsidSect="00E2485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080" w:bottom="1440" w:left="1080" w:header="708" w:footer="3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A1766" w14:textId="77777777" w:rsidR="006601CB" w:rsidRDefault="006601CB" w:rsidP="007A3560">
      <w:r>
        <w:separator/>
      </w:r>
    </w:p>
  </w:endnote>
  <w:endnote w:type="continuationSeparator" w:id="0">
    <w:p w14:paraId="30C92B9C" w14:textId="77777777" w:rsidR="006601CB" w:rsidRDefault="006601CB" w:rsidP="007A3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 Pro">
    <w:charset w:val="00"/>
    <w:family w:val="swiss"/>
    <w:pitch w:val="variable"/>
    <w:sig w:usb0="80000287" w:usb1="00000043" w:usb2="00000000" w:usb3="00000000" w:csb0="0000009F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DA058" w14:textId="77777777" w:rsidR="00E2485A" w:rsidRDefault="00E2485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84D16" w14:textId="15B747D4" w:rsidR="008C1085" w:rsidRPr="008C1085" w:rsidRDefault="008C1085">
    <w:pPr>
      <w:pStyle w:val="Voettekst"/>
      <w:rPr>
        <w:sz w:val="16"/>
        <w:szCs w:val="16"/>
      </w:rPr>
    </w:pPr>
    <w:r w:rsidRPr="008C1085">
      <w:rPr>
        <w:sz w:val="16"/>
        <w:szCs w:val="16"/>
      </w:rPr>
      <w:t xml:space="preserve">Versie </w:t>
    </w:r>
    <w:r w:rsidR="00A45F8E">
      <w:rPr>
        <w:sz w:val="16"/>
        <w:szCs w:val="16"/>
      </w:rPr>
      <w:t>0</w:t>
    </w:r>
    <w:r w:rsidR="00E2485A">
      <w:rPr>
        <w:sz w:val="16"/>
        <w:szCs w:val="16"/>
      </w:rPr>
      <w:t>3</w:t>
    </w:r>
    <w:r w:rsidR="00A45F8E">
      <w:rPr>
        <w:sz w:val="16"/>
        <w:szCs w:val="16"/>
      </w:rPr>
      <w:t>-</w:t>
    </w:r>
    <w:r w:rsidRPr="008C1085">
      <w:rPr>
        <w:sz w:val="16"/>
        <w:szCs w:val="16"/>
      </w:rPr>
      <w:t>2023</w:t>
    </w:r>
  </w:p>
  <w:p w14:paraId="375AD12E" w14:textId="24CFD7D8" w:rsidR="00A03A2A" w:rsidRPr="00C85F96" w:rsidRDefault="00A03A2A" w:rsidP="0046406C">
    <w:pPr>
      <w:pStyle w:val="Voetnoten"/>
      <w:rPr>
        <w:rStyle w:val="LinkChar"/>
        <w:color w:val="000000" w:themeColor="text1"/>
        <w:sz w:val="14"/>
        <w:u w:val="none"/>
        <w14:textFill>
          <w14:solidFill>
            <w14:schemeClr w14:val="tx1">
              <w14:lumMod w14:val="50000"/>
              <w14:lumOff w14:val="50000"/>
              <w14:lumMod w14:val="65000"/>
              <w14:lumOff w14:val="35000"/>
            </w14:schemeClr>
          </w14:solidFill>
        </w14:textFill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3B15D" w14:textId="5861F8A5" w:rsidR="007F56A7" w:rsidRPr="007F56A7" w:rsidRDefault="007F56A7">
    <w:pPr>
      <w:pStyle w:val="Voettekst"/>
      <w:rPr>
        <w:sz w:val="16"/>
        <w:szCs w:val="16"/>
      </w:rPr>
    </w:pPr>
    <w:r w:rsidRPr="007F56A7">
      <w:rPr>
        <w:sz w:val="16"/>
        <w:szCs w:val="16"/>
      </w:rPr>
      <w:t xml:space="preserve">Versie </w:t>
    </w:r>
    <w:r w:rsidR="00A45F8E">
      <w:rPr>
        <w:sz w:val="16"/>
        <w:szCs w:val="16"/>
      </w:rPr>
      <w:t>02-</w:t>
    </w:r>
    <w:r w:rsidRPr="007F56A7">
      <w:rPr>
        <w:sz w:val="16"/>
        <w:szCs w:val="16"/>
      </w:rPr>
      <w:t>2023</w:t>
    </w:r>
  </w:p>
  <w:p w14:paraId="21DF9D40" w14:textId="77777777" w:rsidR="008C1085" w:rsidRDefault="008C108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54D09" w14:textId="77777777" w:rsidR="006601CB" w:rsidRDefault="006601CB" w:rsidP="007A3560">
      <w:r>
        <w:separator/>
      </w:r>
    </w:p>
  </w:footnote>
  <w:footnote w:type="continuationSeparator" w:id="0">
    <w:p w14:paraId="5851C5DB" w14:textId="77777777" w:rsidR="006601CB" w:rsidRDefault="006601CB" w:rsidP="007A35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85FE3" w14:textId="77777777" w:rsidR="00A27BBB" w:rsidRDefault="00F925C6" w:rsidP="007A3560">
    <w:pPr>
      <w:pStyle w:val="Koptekst"/>
    </w:pPr>
    <w:r>
      <w:rPr>
        <w:noProof/>
      </w:rPr>
      <w:pict w14:anchorId="65B698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7" o:spid="_x0000_s1027" type="#_x0000_t75" alt="" style="position:absolute;left:0;text-align:left;margin-left:0;margin-top:0;width:595.2pt;height:841.9pt;z-index:-2516510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E9AA8" w14:textId="77777777" w:rsidR="00A27BBB" w:rsidRDefault="00F925C6" w:rsidP="007A3560">
    <w:pPr>
      <w:pStyle w:val="Koptekst"/>
    </w:pPr>
    <w:r>
      <w:rPr>
        <w:noProof/>
      </w:rPr>
      <w:pict w14:anchorId="290CBE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8" o:spid="_x0000_s1026" type="#_x0000_t75" alt="" style="position:absolute;left:0;text-align:left;margin-left:164.15pt;margin-top:-187.6pt;width:595.2pt;height:841.9pt;z-index:-251650048;mso-wrap-edited:f;mso-width-percent:0;mso-height-percent:0;mso-position-horizontal-relative:margin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2D7C9" w14:textId="77777777" w:rsidR="00A27BBB" w:rsidRDefault="00F925C6" w:rsidP="007A3560">
    <w:pPr>
      <w:pStyle w:val="Koptekst"/>
    </w:pPr>
    <w:r>
      <w:rPr>
        <w:noProof/>
      </w:rPr>
      <w:pict w14:anchorId="29229F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6" o:spid="_x0000_s1025" type="#_x0000_t75" alt="" style="position:absolute;left:0;text-align:left;margin-left:0;margin-top:0;width:595.2pt;height:841.9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2" type="#_x0000_t75" style="width:73.9pt;height:73.9pt" o:bullet="t">
        <v:imagedata r:id="rId1" o:title="Bullet-geel-01"/>
      </v:shape>
    </w:pict>
  </w:numPicBullet>
  <w:numPicBullet w:numPicBulletId="1">
    <w:pict>
      <v:shape id="_x0000_i1063" type="#_x0000_t75" style="width:73.9pt;height:73.9pt" o:bullet="t">
        <v:imagedata r:id="rId2" o:title="Bullet-groen-groot-01"/>
      </v:shape>
    </w:pict>
  </w:numPicBullet>
  <w:abstractNum w:abstractNumId="0" w15:restartNumberingAfterBreak="0">
    <w:nsid w:val="015E152D"/>
    <w:multiLevelType w:val="hybridMultilevel"/>
    <w:tmpl w:val="473895DA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8027C"/>
    <w:multiLevelType w:val="multilevel"/>
    <w:tmpl w:val="C2DAC94E"/>
    <w:styleLink w:val="Huidigelijst1"/>
    <w:lvl w:ilvl="0">
      <w:start w:val="1"/>
      <w:numFmt w:val="bullet"/>
      <w:lvlText w:val="∞"/>
      <w:lvlJc w:val="left"/>
      <w:pPr>
        <w:ind w:left="1287" w:hanging="360"/>
      </w:pPr>
      <w:rPr>
        <w:rFonts w:ascii="Verdana Pro" w:hAnsi="Verdana Pro" w:hint="default"/>
        <w:color w:val="5F7B7B" w:themeColor="text2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8926826"/>
    <w:multiLevelType w:val="hybridMultilevel"/>
    <w:tmpl w:val="B2F87408"/>
    <w:lvl w:ilvl="0" w:tplc="CF78D500">
      <w:start w:val="1"/>
      <w:numFmt w:val="decimal"/>
      <w:pStyle w:val="Onderschriftfiguur"/>
      <w:lvlText w:val="Figuur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8BB102F"/>
    <w:multiLevelType w:val="hybridMultilevel"/>
    <w:tmpl w:val="38DA9678"/>
    <w:lvl w:ilvl="0" w:tplc="25E673B4">
      <w:start w:val="1"/>
      <w:numFmt w:val="bullet"/>
      <w:pStyle w:val="Opsomming1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</w:rPr>
    </w:lvl>
    <w:lvl w:ilvl="1" w:tplc="08130003">
      <w:start w:val="1"/>
      <w:numFmt w:val="bullet"/>
      <w:lvlText w:val="o"/>
      <w:lvlJc w:val="left"/>
      <w:pPr>
        <w:ind w:left="308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4" w15:restartNumberingAfterBreak="0">
    <w:nsid w:val="096D55D1"/>
    <w:multiLevelType w:val="hybridMultilevel"/>
    <w:tmpl w:val="E40AFF80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0813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D50894"/>
    <w:multiLevelType w:val="hybridMultilevel"/>
    <w:tmpl w:val="9AE82FD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237681"/>
    <w:multiLevelType w:val="hybridMultilevel"/>
    <w:tmpl w:val="C2DAC94E"/>
    <w:lvl w:ilvl="0" w:tplc="592EC858">
      <w:start w:val="1"/>
      <w:numFmt w:val="bullet"/>
      <w:lvlText w:val="∞"/>
      <w:lvlJc w:val="left"/>
      <w:pPr>
        <w:ind w:left="1287" w:hanging="360"/>
      </w:pPr>
      <w:rPr>
        <w:rFonts w:ascii="Verdana Pro" w:hAnsi="Verdana Pro" w:hint="default"/>
        <w:color w:val="5F7B7B" w:themeColor="text2"/>
      </w:rPr>
    </w:lvl>
    <w:lvl w:ilvl="1" w:tplc="08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3123E97"/>
    <w:multiLevelType w:val="hybridMultilevel"/>
    <w:tmpl w:val="4B50BF88"/>
    <w:lvl w:ilvl="0" w:tplc="4A5E740A">
      <w:start w:val="1"/>
      <w:numFmt w:val="decimal"/>
      <w:pStyle w:val="Hoofdkop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4B455C"/>
    <w:multiLevelType w:val="hybridMultilevel"/>
    <w:tmpl w:val="577E0386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9D4C38"/>
    <w:multiLevelType w:val="hybridMultilevel"/>
    <w:tmpl w:val="9558DAD6"/>
    <w:lvl w:ilvl="0" w:tplc="E6E0DEAA">
      <w:start w:val="1"/>
      <w:numFmt w:val="decimal"/>
      <w:pStyle w:val="Nummering"/>
      <w:lvlText w:val="%1."/>
      <w:lvlJc w:val="left"/>
      <w:pPr>
        <w:ind w:left="1287" w:hanging="360"/>
      </w:pPr>
      <w:rPr>
        <w:rFonts w:hint="default"/>
        <w:b/>
        <w:i w:val="0"/>
        <w:color w:val="5F7B7B" w:themeColor="text2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1F4F470B"/>
    <w:multiLevelType w:val="hybridMultilevel"/>
    <w:tmpl w:val="19F66934"/>
    <w:lvl w:ilvl="0" w:tplc="5EC2CD98">
      <w:start w:val="1"/>
      <w:numFmt w:val="decimal"/>
      <w:pStyle w:val="Bovenschriftvoortabel"/>
      <w:lvlText w:val="Tabel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20396C2D"/>
    <w:multiLevelType w:val="hybridMultilevel"/>
    <w:tmpl w:val="8D800F10"/>
    <w:lvl w:ilvl="0" w:tplc="01A68342">
      <w:start w:val="1"/>
      <w:numFmt w:val="upperLetter"/>
      <w:pStyle w:val="Nummeringniveau2"/>
      <w:lvlText w:val="%1."/>
      <w:lvlJc w:val="left"/>
      <w:pPr>
        <w:ind w:left="1571" w:hanging="360"/>
      </w:pPr>
      <w:rPr>
        <w:rFonts w:hint="default"/>
        <w:b w:val="0"/>
        <w:i w:val="0"/>
        <w:color w:val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291" w:hanging="360"/>
      </w:pPr>
    </w:lvl>
    <w:lvl w:ilvl="2" w:tplc="0813001B" w:tentative="1">
      <w:start w:val="1"/>
      <w:numFmt w:val="lowerRoman"/>
      <w:lvlText w:val="%3."/>
      <w:lvlJc w:val="right"/>
      <w:pPr>
        <w:ind w:left="3011" w:hanging="180"/>
      </w:pPr>
    </w:lvl>
    <w:lvl w:ilvl="3" w:tplc="0813000F" w:tentative="1">
      <w:start w:val="1"/>
      <w:numFmt w:val="decimal"/>
      <w:lvlText w:val="%4."/>
      <w:lvlJc w:val="left"/>
      <w:pPr>
        <w:ind w:left="3731" w:hanging="360"/>
      </w:pPr>
    </w:lvl>
    <w:lvl w:ilvl="4" w:tplc="08130019" w:tentative="1">
      <w:start w:val="1"/>
      <w:numFmt w:val="lowerLetter"/>
      <w:lvlText w:val="%5."/>
      <w:lvlJc w:val="left"/>
      <w:pPr>
        <w:ind w:left="4451" w:hanging="360"/>
      </w:pPr>
    </w:lvl>
    <w:lvl w:ilvl="5" w:tplc="0813001B" w:tentative="1">
      <w:start w:val="1"/>
      <w:numFmt w:val="lowerRoman"/>
      <w:lvlText w:val="%6."/>
      <w:lvlJc w:val="right"/>
      <w:pPr>
        <w:ind w:left="5171" w:hanging="180"/>
      </w:pPr>
    </w:lvl>
    <w:lvl w:ilvl="6" w:tplc="0813000F" w:tentative="1">
      <w:start w:val="1"/>
      <w:numFmt w:val="decimal"/>
      <w:lvlText w:val="%7."/>
      <w:lvlJc w:val="left"/>
      <w:pPr>
        <w:ind w:left="5891" w:hanging="360"/>
      </w:pPr>
    </w:lvl>
    <w:lvl w:ilvl="7" w:tplc="08130019" w:tentative="1">
      <w:start w:val="1"/>
      <w:numFmt w:val="lowerLetter"/>
      <w:lvlText w:val="%8."/>
      <w:lvlJc w:val="left"/>
      <w:pPr>
        <w:ind w:left="6611" w:hanging="360"/>
      </w:pPr>
    </w:lvl>
    <w:lvl w:ilvl="8" w:tplc="08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20952B5E"/>
    <w:multiLevelType w:val="hybridMultilevel"/>
    <w:tmpl w:val="C14C3A5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A93367"/>
    <w:multiLevelType w:val="hybridMultilevel"/>
    <w:tmpl w:val="43DA816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F65EDC"/>
    <w:multiLevelType w:val="hybridMultilevel"/>
    <w:tmpl w:val="D3CAA81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341F23"/>
    <w:multiLevelType w:val="hybridMultilevel"/>
    <w:tmpl w:val="9E9EB48A"/>
    <w:lvl w:ilvl="0" w:tplc="C31804BC">
      <w:start w:val="1"/>
      <w:numFmt w:val="decimal"/>
      <w:pStyle w:val="Stijl2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D75C9F"/>
    <w:multiLevelType w:val="hybridMultilevel"/>
    <w:tmpl w:val="13981D38"/>
    <w:lvl w:ilvl="0" w:tplc="5268D6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5F7B7B" w:themeColor="tex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3C32AD"/>
    <w:multiLevelType w:val="hybridMultilevel"/>
    <w:tmpl w:val="7B6EA5D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1">
      <w:start w:val="1"/>
      <w:numFmt w:val="bullet"/>
      <w:pStyle w:val="Opsomming3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9D7E7954">
      <w:start w:val="1"/>
      <w:numFmt w:val="bullet"/>
      <w:pStyle w:val="Opsomming4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4063AB"/>
    <w:multiLevelType w:val="hybridMultilevel"/>
    <w:tmpl w:val="CDAA9DDE"/>
    <w:lvl w:ilvl="0" w:tplc="B1440226">
      <w:start w:val="1"/>
      <w:numFmt w:val="bullet"/>
      <w:pStyle w:val="Lijstalinea"/>
      <w:lvlText w:val=""/>
      <w:lvlPicBulletId w:val="0"/>
      <w:lvlJc w:val="left"/>
      <w:pPr>
        <w:ind w:left="1684" w:hanging="360"/>
      </w:pPr>
      <w:rPr>
        <w:rFonts w:ascii="Symbol" w:hAnsi="Symbol" w:hint="default"/>
        <w:color w:val="auto"/>
      </w:rPr>
    </w:lvl>
    <w:lvl w:ilvl="1" w:tplc="5C78D876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19" w15:restartNumberingAfterBreak="0">
    <w:nsid w:val="3C1B280F"/>
    <w:multiLevelType w:val="multilevel"/>
    <w:tmpl w:val="E70C4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24F0941"/>
    <w:multiLevelType w:val="hybridMultilevel"/>
    <w:tmpl w:val="E63AEAF2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631970"/>
    <w:multiLevelType w:val="hybridMultilevel"/>
    <w:tmpl w:val="3D0ED274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D21AE"/>
    <w:multiLevelType w:val="hybridMultilevel"/>
    <w:tmpl w:val="6EDC4B6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AD4624"/>
    <w:multiLevelType w:val="hybridMultilevel"/>
    <w:tmpl w:val="13EEE45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E178D5"/>
    <w:multiLevelType w:val="hybridMultilevel"/>
    <w:tmpl w:val="005404EE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03E1688"/>
    <w:multiLevelType w:val="hybridMultilevel"/>
    <w:tmpl w:val="605061BE"/>
    <w:lvl w:ilvl="0" w:tplc="FFFFFFFF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</w:rPr>
    </w:lvl>
    <w:lvl w:ilvl="1" w:tplc="1004C57E">
      <w:start w:val="1"/>
      <w:numFmt w:val="bullet"/>
      <w:pStyle w:val="Opsomming2"/>
      <w:lvlText w:val="•"/>
      <w:lvlJc w:val="left"/>
      <w:pPr>
        <w:ind w:left="3087" w:hanging="360"/>
      </w:pPr>
      <w:rPr>
        <w:rFonts w:ascii="Verdana Pro" w:hAnsi="Verdana Pro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26" w15:restartNumberingAfterBreak="0">
    <w:nsid w:val="519C0DD9"/>
    <w:multiLevelType w:val="hybridMultilevel"/>
    <w:tmpl w:val="CAA46A7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1112D8"/>
    <w:multiLevelType w:val="hybridMultilevel"/>
    <w:tmpl w:val="2FA2E18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124F94"/>
    <w:multiLevelType w:val="hybridMultilevel"/>
    <w:tmpl w:val="21E8286A"/>
    <w:lvl w:ilvl="0" w:tplc="B9745038">
      <w:start w:val="1"/>
      <w:numFmt w:val="decimal"/>
      <w:pStyle w:val="Kop2"/>
      <w:lvlText w:val="%1."/>
      <w:lvlJc w:val="left"/>
      <w:pPr>
        <w:ind w:left="1080" w:hanging="72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BA7A99"/>
    <w:multiLevelType w:val="hybridMultilevel"/>
    <w:tmpl w:val="304C5C5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B9086F"/>
    <w:multiLevelType w:val="hybridMultilevel"/>
    <w:tmpl w:val="7B2851F6"/>
    <w:lvl w:ilvl="0" w:tplc="08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3" w:tplc="0813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595F4B9C"/>
    <w:multiLevelType w:val="hybridMultilevel"/>
    <w:tmpl w:val="4F2A53F6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9F0230A"/>
    <w:multiLevelType w:val="hybridMultilevel"/>
    <w:tmpl w:val="F886E8B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2D7856"/>
    <w:multiLevelType w:val="hybridMultilevel"/>
    <w:tmpl w:val="9B7EDB04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9914C9"/>
    <w:multiLevelType w:val="hybridMultilevel"/>
    <w:tmpl w:val="AB60FB2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F55979"/>
    <w:multiLevelType w:val="hybridMultilevel"/>
    <w:tmpl w:val="D21C0AB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F70604"/>
    <w:multiLevelType w:val="hybridMultilevel"/>
    <w:tmpl w:val="E1B80032"/>
    <w:lvl w:ilvl="0" w:tplc="F0720C18">
      <w:start w:val="1"/>
      <w:numFmt w:val="bullet"/>
      <w:lvlText w:val=""/>
      <w:lvlJc w:val="left"/>
      <w:pPr>
        <w:ind w:left="1077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7" w15:restartNumberingAfterBreak="0">
    <w:nsid w:val="69B46D15"/>
    <w:multiLevelType w:val="hybridMultilevel"/>
    <w:tmpl w:val="1204AAA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29733C"/>
    <w:multiLevelType w:val="hybridMultilevel"/>
    <w:tmpl w:val="F31C1A3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766901"/>
    <w:multiLevelType w:val="hybridMultilevel"/>
    <w:tmpl w:val="FD38E67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8F61DC"/>
    <w:multiLevelType w:val="hybridMultilevel"/>
    <w:tmpl w:val="5DF0160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9B2FA1"/>
    <w:multiLevelType w:val="hybridMultilevel"/>
    <w:tmpl w:val="CBFE525E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8E12E5A"/>
    <w:multiLevelType w:val="hybridMultilevel"/>
    <w:tmpl w:val="C6227CCE"/>
    <w:lvl w:ilvl="0" w:tplc="A43E471E">
      <w:start w:val="1"/>
      <w:numFmt w:val="decimal"/>
      <w:lvlText w:val="%1."/>
      <w:lvlJc w:val="left"/>
      <w:pPr>
        <w:ind w:left="1287" w:hanging="360"/>
      </w:p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873036327">
    <w:abstractNumId w:val="18"/>
  </w:num>
  <w:num w:numId="2" w16cid:durableId="704019734">
    <w:abstractNumId w:val="3"/>
  </w:num>
  <w:num w:numId="3" w16cid:durableId="1162694993">
    <w:abstractNumId w:val="29"/>
  </w:num>
  <w:num w:numId="4" w16cid:durableId="310990520">
    <w:abstractNumId w:val="16"/>
  </w:num>
  <w:num w:numId="5" w16cid:durableId="328486136">
    <w:abstractNumId w:val="25"/>
  </w:num>
  <w:num w:numId="6" w16cid:durableId="1244609893">
    <w:abstractNumId w:val="9"/>
  </w:num>
  <w:num w:numId="7" w16cid:durableId="1304579944">
    <w:abstractNumId w:val="6"/>
  </w:num>
  <w:num w:numId="8" w16cid:durableId="2092383650">
    <w:abstractNumId w:val="11"/>
  </w:num>
  <w:num w:numId="9" w16cid:durableId="544606343">
    <w:abstractNumId w:val="19"/>
  </w:num>
  <w:num w:numId="10" w16cid:durableId="1756124828">
    <w:abstractNumId w:val="42"/>
  </w:num>
  <w:num w:numId="11" w16cid:durableId="189879124">
    <w:abstractNumId w:val="1"/>
  </w:num>
  <w:num w:numId="12" w16cid:durableId="1490825842">
    <w:abstractNumId w:val="2"/>
  </w:num>
  <w:num w:numId="13" w16cid:durableId="1233077509">
    <w:abstractNumId w:val="10"/>
  </w:num>
  <w:num w:numId="14" w16cid:durableId="1268585465">
    <w:abstractNumId w:val="15"/>
  </w:num>
  <w:num w:numId="15" w16cid:durableId="1820266545">
    <w:abstractNumId w:val="30"/>
  </w:num>
  <w:num w:numId="16" w16cid:durableId="1675767577">
    <w:abstractNumId w:val="31"/>
  </w:num>
  <w:num w:numId="17" w16cid:durableId="175459936">
    <w:abstractNumId w:val="40"/>
  </w:num>
  <w:num w:numId="18" w16cid:durableId="1999529246">
    <w:abstractNumId w:val="17"/>
  </w:num>
  <w:num w:numId="19" w16cid:durableId="1964925652">
    <w:abstractNumId w:val="4"/>
  </w:num>
  <w:num w:numId="20" w16cid:durableId="710960959">
    <w:abstractNumId w:val="13"/>
  </w:num>
  <w:num w:numId="21" w16cid:durableId="465516534">
    <w:abstractNumId w:val="20"/>
  </w:num>
  <w:num w:numId="22" w16cid:durableId="249584458">
    <w:abstractNumId w:val="39"/>
  </w:num>
  <w:num w:numId="23" w16cid:durableId="2037347570">
    <w:abstractNumId w:val="35"/>
  </w:num>
  <w:num w:numId="24" w16cid:durableId="1061054899">
    <w:abstractNumId w:val="41"/>
  </w:num>
  <w:num w:numId="25" w16cid:durableId="1471361716">
    <w:abstractNumId w:val="24"/>
  </w:num>
  <w:num w:numId="26" w16cid:durableId="1565867609">
    <w:abstractNumId w:val="27"/>
  </w:num>
  <w:num w:numId="27" w16cid:durableId="172886968">
    <w:abstractNumId w:val="38"/>
  </w:num>
  <w:num w:numId="28" w16cid:durableId="1172648536">
    <w:abstractNumId w:val="32"/>
  </w:num>
  <w:num w:numId="29" w16cid:durableId="284770871">
    <w:abstractNumId w:val="7"/>
  </w:num>
  <w:num w:numId="30" w16cid:durableId="288240446">
    <w:abstractNumId w:val="28"/>
  </w:num>
  <w:num w:numId="31" w16cid:durableId="1812939386">
    <w:abstractNumId w:val="37"/>
  </w:num>
  <w:num w:numId="32" w16cid:durableId="64190247">
    <w:abstractNumId w:val="5"/>
  </w:num>
  <w:num w:numId="33" w16cid:durableId="1859738920">
    <w:abstractNumId w:val="22"/>
  </w:num>
  <w:num w:numId="34" w16cid:durableId="191118687">
    <w:abstractNumId w:val="26"/>
  </w:num>
  <w:num w:numId="35" w16cid:durableId="418405796">
    <w:abstractNumId w:val="12"/>
  </w:num>
  <w:num w:numId="36" w16cid:durableId="843588983">
    <w:abstractNumId w:val="14"/>
  </w:num>
  <w:num w:numId="37" w16cid:durableId="1980722068">
    <w:abstractNumId w:val="33"/>
  </w:num>
  <w:num w:numId="38" w16cid:durableId="1469593040">
    <w:abstractNumId w:val="23"/>
  </w:num>
  <w:num w:numId="39" w16cid:durableId="398329416">
    <w:abstractNumId w:val="34"/>
  </w:num>
  <w:num w:numId="40" w16cid:durableId="1189373354">
    <w:abstractNumId w:val="36"/>
  </w:num>
  <w:num w:numId="41" w16cid:durableId="1723868734">
    <w:abstractNumId w:val="8"/>
  </w:num>
  <w:num w:numId="42" w16cid:durableId="1540900564">
    <w:abstractNumId w:val="21"/>
  </w:num>
  <w:num w:numId="43" w16cid:durableId="142890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attachedTemplate r:id="rId1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FBA"/>
    <w:rsid w:val="0002389E"/>
    <w:rsid w:val="00080605"/>
    <w:rsid w:val="0008689E"/>
    <w:rsid w:val="000A7809"/>
    <w:rsid w:val="000C5783"/>
    <w:rsid w:val="000D0F52"/>
    <w:rsid w:val="000E2404"/>
    <w:rsid w:val="000F76E5"/>
    <w:rsid w:val="00105BAC"/>
    <w:rsid w:val="0011637E"/>
    <w:rsid w:val="00117304"/>
    <w:rsid w:val="00120690"/>
    <w:rsid w:val="001673D7"/>
    <w:rsid w:val="001973B7"/>
    <w:rsid w:val="001D46F1"/>
    <w:rsid w:val="00210AC1"/>
    <w:rsid w:val="00214870"/>
    <w:rsid w:val="002952FB"/>
    <w:rsid w:val="002A45E6"/>
    <w:rsid w:val="002A77E8"/>
    <w:rsid w:val="002D165D"/>
    <w:rsid w:val="00303E2B"/>
    <w:rsid w:val="00314573"/>
    <w:rsid w:val="00317055"/>
    <w:rsid w:val="00324D94"/>
    <w:rsid w:val="0033095B"/>
    <w:rsid w:val="003A7720"/>
    <w:rsid w:val="003C24C6"/>
    <w:rsid w:val="003C3F7C"/>
    <w:rsid w:val="003D6FB4"/>
    <w:rsid w:val="003D73A5"/>
    <w:rsid w:val="004057B5"/>
    <w:rsid w:val="00423BC9"/>
    <w:rsid w:val="0043022D"/>
    <w:rsid w:val="00444F82"/>
    <w:rsid w:val="0046406C"/>
    <w:rsid w:val="00464236"/>
    <w:rsid w:val="00467199"/>
    <w:rsid w:val="00471EEE"/>
    <w:rsid w:val="00480F4F"/>
    <w:rsid w:val="0049141C"/>
    <w:rsid w:val="004A3EB1"/>
    <w:rsid w:val="004A6847"/>
    <w:rsid w:val="004C2F5A"/>
    <w:rsid w:val="004D320A"/>
    <w:rsid w:val="0050161E"/>
    <w:rsid w:val="00535EC9"/>
    <w:rsid w:val="00554F43"/>
    <w:rsid w:val="005555EC"/>
    <w:rsid w:val="00560497"/>
    <w:rsid w:val="00563E77"/>
    <w:rsid w:val="005A5864"/>
    <w:rsid w:val="005C739C"/>
    <w:rsid w:val="005D658E"/>
    <w:rsid w:val="005E08B7"/>
    <w:rsid w:val="005F3855"/>
    <w:rsid w:val="00610C87"/>
    <w:rsid w:val="006112E7"/>
    <w:rsid w:val="006601CB"/>
    <w:rsid w:val="00684C5C"/>
    <w:rsid w:val="006A5C5E"/>
    <w:rsid w:val="006A6D76"/>
    <w:rsid w:val="006A7B57"/>
    <w:rsid w:val="0070180F"/>
    <w:rsid w:val="00705278"/>
    <w:rsid w:val="00714FBA"/>
    <w:rsid w:val="007165AD"/>
    <w:rsid w:val="00727C08"/>
    <w:rsid w:val="00746F2B"/>
    <w:rsid w:val="00753C05"/>
    <w:rsid w:val="00762435"/>
    <w:rsid w:val="007A26EC"/>
    <w:rsid w:val="007A3560"/>
    <w:rsid w:val="007C39BD"/>
    <w:rsid w:val="007D2EB5"/>
    <w:rsid w:val="007E15E5"/>
    <w:rsid w:val="007F56A7"/>
    <w:rsid w:val="0081392E"/>
    <w:rsid w:val="00890F32"/>
    <w:rsid w:val="008B3373"/>
    <w:rsid w:val="008C1085"/>
    <w:rsid w:val="008C1BF1"/>
    <w:rsid w:val="008C748D"/>
    <w:rsid w:val="008D504C"/>
    <w:rsid w:val="008E4D2D"/>
    <w:rsid w:val="008F4096"/>
    <w:rsid w:val="008F5BA4"/>
    <w:rsid w:val="0090505C"/>
    <w:rsid w:val="0092586E"/>
    <w:rsid w:val="0093471C"/>
    <w:rsid w:val="00964B25"/>
    <w:rsid w:val="009C6A3C"/>
    <w:rsid w:val="00A03A2A"/>
    <w:rsid w:val="00A104C4"/>
    <w:rsid w:val="00A140AF"/>
    <w:rsid w:val="00A27BBB"/>
    <w:rsid w:val="00A408CE"/>
    <w:rsid w:val="00A42B3B"/>
    <w:rsid w:val="00A4361E"/>
    <w:rsid w:val="00A45F8E"/>
    <w:rsid w:val="00A55FEE"/>
    <w:rsid w:val="00A6015D"/>
    <w:rsid w:val="00A760F6"/>
    <w:rsid w:val="00A9624B"/>
    <w:rsid w:val="00A97BC1"/>
    <w:rsid w:val="00AE6FCB"/>
    <w:rsid w:val="00B06D23"/>
    <w:rsid w:val="00B178CF"/>
    <w:rsid w:val="00B25515"/>
    <w:rsid w:val="00B32C72"/>
    <w:rsid w:val="00B33C39"/>
    <w:rsid w:val="00B41556"/>
    <w:rsid w:val="00B47E94"/>
    <w:rsid w:val="00B652C2"/>
    <w:rsid w:val="00B66A9C"/>
    <w:rsid w:val="00B71446"/>
    <w:rsid w:val="00B71F99"/>
    <w:rsid w:val="00BE0FDA"/>
    <w:rsid w:val="00BE6504"/>
    <w:rsid w:val="00BE7B67"/>
    <w:rsid w:val="00C54706"/>
    <w:rsid w:val="00C6014B"/>
    <w:rsid w:val="00C676A9"/>
    <w:rsid w:val="00C72A19"/>
    <w:rsid w:val="00C85F96"/>
    <w:rsid w:val="00C96817"/>
    <w:rsid w:val="00CB392E"/>
    <w:rsid w:val="00CF47B6"/>
    <w:rsid w:val="00D04978"/>
    <w:rsid w:val="00D178D9"/>
    <w:rsid w:val="00D31DD5"/>
    <w:rsid w:val="00D60B08"/>
    <w:rsid w:val="00D745B3"/>
    <w:rsid w:val="00D91364"/>
    <w:rsid w:val="00DA3D81"/>
    <w:rsid w:val="00DA66B5"/>
    <w:rsid w:val="00DC2597"/>
    <w:rsid w:val="00DC4C97"/>
    <w:rsid w:val="00DE45D8"/>
    <w:rsid w:val="00DF090E"/>
    <w:rsid w:val="00E03DB4"/>
    <w:rsid w:val="00E2485A"/>
    <w:rsid w:val="00EA6621"/>
    <w:rsid w:val="00ED16AC"/>
    <w:rsid w:val="00ED57C9"/>
    <w:rsid w:val="00ED58BC"/>
    <w:rsid w:val="00EF4B3E"/>
    <w:rsid w:val="00F01214"/>
    <w:rsid w:val="00F01B75"/>
    <w:rsid w:val="00F042A3"/>
    <w:rsid w:val="00F2185D"/>
    <w:rsid w:val="00F21B33"/>
    <w:rsid w:val="00F73414"/>
    <w:rsid w:val="00F76D27"/>
    <w:rsid w:val="00F85673"/>
    <w:rsid w:val="00F90EBB"/>
    <w:rsid w:val="00F925C6"/>
    <w:rsid w:val="00F9687E"/>
    <w:rsid w:val="00FD3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00D7CCFD"/>
  <w15:chartTrackingRefBased/>
  <w15:docId w15:val="{0208D000-E185-4CBF-99F6-6B7F9EC51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A3560"/>
    <w:pPr>
      <w:spacing w:before="240" w:after="120" w:line="360" w:lineRule="auto"/>
      <w:jc w:val="both"/>
    </w:pPr>
    <w:rPr>
      <w:sz w:val="20"/>
      <w:szCs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2A45E6"/>
    <w:pPr>
      <w:keepNext/>
      <w:keepLines/>
      <w:spacing w:before="120" w:after="0" w:line="240" w:lineRule="auto"/>
      <w:outlineLvl w:val="0"/>
    </w:pPr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A3560"/>
    <w:pPr>
      <w:keepNext/>
      <w:keepLines/>
      <w:numPr>
        <w:numId w:val="30"/>
      </w:numPr>
      <w:spacing w:before="0" w:line="240" w:lineRule="auto"/>
      <w:outlineLvl w:val="1"/>
    </w:pPr>
    <w:rPr>
      <w:rFonts w:eastAsiaTheme="majorEastAsia" w:cstheme="majorBidi"/>
      <w:bCs/>
      <w:color w:val="5F7B7B" w:themeColor="accent1"/>
      <w:sz w:val="36"/>
      <w:szCs w:val="26"/>
      <w:lang w:val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A45E6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A45E6"/>
    <w:pPr>
      <w:keepNext/>
      <w:keepLines/>
      <w:spacing w:before="40" w:line="240" w:lineRule="auto"/>
      <w:outlineLvl w:val="3"/>
    </w:pPr>
    <w:rPr>
      <w:rFonts w:eastAsiaTheme="majorEastAsia" w:cstheme="majorBidi"/>
      <w:b/>
      <w:iCs/>
      <w:color w:val="5F7B7B" w:themeColor="text2"/>
      <w:sz w:val="24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A45E6"/>
    <w:pPr>
      <w:keepNext/>
      <w:keepLines/>
      <w:spacing w:before="40" w:after="0" w:line="240" w:lineRule="auto"/>
      <w:outlineLvl w:val="4"/>
    </w:pPr>
    <w:rPr>
      <w:rFonts w:asciiTheme="majorHAnsi" w:eastAsiaTheme="majorEastAsia" w:hAnsiTheme="majorHAnsi" w:cstheme="majorBidi"/>
      <w:b/>
      <w:bCs/>
      <w:color w:val="475B5B" w:themeColor="accent1" w:themeShade="BF"/>
      <w:lang w:val="en-US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A45E6"/>
    <w:pPr>
      <w:keepNext/>
      <w:keepLines/>
      <w:spacing w:before="40" w:after="0" w:line="240" w:lineRule="auto"/>
      <w:outlineLvl w:val="5"/>
    </w:pPr>
    <w:rPr>
      <w:rFonts w:asciiTheme="majorHAnsi" w:eastAsiaTheme="majorEastAsia" w:hAnsiTheme="majorHAnsi" w:cstheme="majorBidi"/>
      <w:b/>
      <w:bCs/>
      <w:color w:val="2F3D3D" w:themeColor="accent1" w:themeShade="7F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A45E6"/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7A3560"/>
    <w:rPr>
      <w:rFonts w:eastAsiaTheme="majorEastAsia" w:cstheme="majorBidi"/>
      <w:bCs/>
      <w:color w:val="5F7B7B" w:themeColor="accent1"/>
      <w:sz w:val="36"/>
      <w:szCs w:val="26"/>
      <w:lang w:val="en-US"/>
    </w:rPr>
  </w:style>
  <w:style w:type="character" w:customStyle="1" w:styleId="Kop4Char">
    <w:name w:val="Kop 4 Char"/>
    <w:basedOn w:val="Standaardalinea-lettertype"/>
    <w:link w:val="Kop4"/>
    <w:uiPriority w:val="9"/>
    <w:rsid w:val="002A45E6"/>
    <w:rPr>
      <w:rFonts w:eastAsiaTheme="majorEastAsia" w:cstheme="majorBidi"/>
      <w:b/>
      <w:iCs/>
      <w:color w:val="5F7B7B" w:themeColor="text2"/>
      <w:sz w:val="24"/>
    </w:rPr>
  </w:style>
  <w:style w:type="paragraph" w:customStyle="1" w:styleId="hoofding3">
    <w:name w:val="hoofding 3"/>
    <w:basedOn w:val="Kop1"/>
    <w:next w:val="Standaard"/>
    <w:link w:val="hoofding3Char"/>
    <w:rsid w:val="00F01B75"/>
    <w:rPr>
      <w:sz w:val="36"/>
    </w:rPr>
  </w:style>
  <w:style w:type="character" w:customStyle="1" w:styleId="hoofding3Char">
    <w:name w:val="hoofding 3 Char"/>
    <w:basedOn w:val="Kop1Char"/>
    <w:link w:val="hoofding3"/>
    <w:rsid w:val="00F01B75"/>
    <w:rPr>
      <w:rFonts w:asciiTheme="majorHAnsi" w:eastAsiaTheme="majorEastAsia" w:hAnsiTheme="majorHAnsi" w:cstheme="majorBidi"/>
      <w:caps/>
      <w:color w:val="BB5900" w:themeColor="accent4"/>
      <w:sz w:val="36"/>
      <w:szCs w:val="32"/>
    </w:rPr>
  </w:style>
  <w:style w:type="paragraph" w:styleId="Lijstalinea">
    <w:name w:val="List Paragraph"/>
    <w:basedOn w:val="Standaard"/>
    <w:link w:val="LijstalineaChar"/>
    <w:uiPriority w:val="34"/>
    <w:qFormat/>
    <w:rsid w:val="00F01B75"/>
    <w:pPr>
      <w:numPr>
        <w:numId w:val="1"/>
      </w:numPr>
      <w:ind w:left="924" w:hanging="357"/>
    </w:pPr>
  </w:style>
  <w:style w:type="paragraph" w:customStyle="1" w:styleId="Opsomming1">
    <w:name w:val="Opsomming 1"/>
    <w:basedOn w:val="Lijstalinea"/>
    <w:link w:val="Opsomming1Char"/>
    <w:qFormat/>
    <w:rsid w:val="00303E2B"/>
    <w:pPr>
      <w:numPr>
        <w:numId w:val="2"/>
      </w:numPr>
      <w:ind w:left="357" w:hanging="357"/>
    </w:pPr>
    <w:rPr>
      <w:lang w:val="en-US" w:eastAsia="nl-BE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F01B75"/>
    <w:rPr>
      <w:sz w:val="18"/>
    </w:rPr>
  </w:style>
  <w:style w:type="character" w:customStyle="1" w:styleId="Opsomming1Char">
    <w:name w:val="Opsomming 1 Char"/>
    <w:basedOn w:val="LijstalineaChar"/>
    <w:link w:val="Opsomming1"/>
    <w:rsid w:val="00303E2B"/>
    <w:rPr>
      <w:sz w:val="18"/>
      <w:lang w:val="en-US" w:eastAsia="nl-BE"/>
    </w:rPr>
  </w:style>
  <w:style w:type="character" w:customStyle="1" w:styleId="Kop3Char">
    <w:name w:val="Kop 3 Char"/>
    <w:basedOn w:val="Standaardalinea-lettertype"/>
    <w:link w:val="Kop3"/>
    <w:uiPriority w:val="9"/>
    <w:rsid w:val="002A45E6"/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customStyle="1" w:styleId="Opsomming2">
    <w:name w:val="Opsomming 2"/>
    <w:basedOn w:val="Opsomming1"/>
    <w:link w:val="Opsomming2Char"/>
    <w:qFormat/>
    <w:rsid w:val="00CF47B6"/>
    <w:pPr>
      <w:numPr>
        <w:ilvl w:val="1"/>
        <w:numId w:val="5"/>
      </w:numPr>
      <w:spacing w:before="120" w:after="0"/>
      <w:ind w:left="754" w:hanging="357"/>
    </w:pPr>
  </w:style>
  <w:style w:type="paragraph" w:customStyle="1" w:styleId="Nummering">
    <w:name w:val="Nummering"/>
    <w:basedOn w:val="Opsomming1"/>
    <w:link w:val="NummeringChar"/>
    <w:qFormat/>
    <w:rsid w:val="00303E2B"/>
    <w:pPr>
      <w:numPr>
        <w:numId w:val="6"/>
      </w:numPr>
      <w:ind w:left="357" w:hanging="357"/>
    </w:pPr>
  </w:style>
  <w:style w:type="character" w:customStyle="1" w:styleId="Opsomming2Char">
    <w:name w:val="Opsomming 2 Char"/>
    <w:basedOn w:val="Opsomming1Char"/>
    <w:link w:val="Opsomming2"/>
    <w:rsid w:val="00CF47B6"/>
    <w:rPr>
      <w:sz w:val="20"/>
      <w:szCs w:val="20"/>
      <w:lang w:val="en-US" w:eastAsia="nl-BE"/>
    </w:rPr>
  </w:style>
  <w:style w:type="paragraph" w:customStyle="1" w:styleId="Link">
    <w:name w:val="Link"/>
    <w:basedOn w:val="Standaard"/>
    <w:next w:val="Standaard"/>
    <w:link w:val="LinkChar"/>
    <w:qFormat/>
    <w:rsid w:val="002A45E6"/>
    <w:rPr>
      <w:color w:val="5F7B7B" w:themeColor="text2"/>
      <w:u w:val="single" w:color="5F7B7B" w:themeColor="text2"/>
    </w:rPr>
  </w:style>
  <w:style w:type="character" w:customStyle="1" w:styleId="NummeringChar">
    <w:name w:val="Nummering Char"/>
    <w:basedOn w:val="Opsomming1Char"/>
    <w:link w:val="Nummering"/>
    <w:rsid w:val="00303E2B"/>
    <w:rPr>
      <w:sz w:val="18"/>
      <w:lang w:val="en-US" w:eastAsia="nl-BE"/>
    </w:rPr>
  </w:style>
  <w:style w:type="paragraph" w:customStyle="1" w:styleId="Onderschriftfoto">
    <w:name w:val="Onderschrift foto"/>
    <w:basedOn w:val="Standaard"/>
    <w:link w:val="OnderschriftfotoChar"/>
    <w:qFormat/>
    <w:rsid w:val="00A97BC1"/>
    <w:pPr>
      <w:spacing w:before="0" w:line="276" w:lineRule="auto"/>
    </w:pPr>
    <w:rPr>
      <w:i/>
      <w:iCs/>
      <w:color w:val="5F7B7B" w:themeColor="accent1"/>
      <w:sz w:val="14"/>
      <w:szCs w:val="14"/>
    </w:rPr>
  </w:style>
  <w:style w:type="character" w:customStyle="1" w:styleId="LinkChar">
    <w:name w:val="Link Char"/>
    <w:basedOn w:val="Standaardalinea-lettertype"/>
    <w:link w:val="Link"/>
    <w:rsid w:val="002A45E6"/>
    <w:rPr>
      <w:color w:val="5F7B7B" w:themeColor="text2"/>
      <w:sz w:val="18"/>
      <w:u w:val="single" w:color="5F7B7B" w:themeColor="text2"/>
    </w:rPr>
  </w:style>
  <w:style w:type="paragraph" w:customStyle="1" w:styleId="Nummeringniveau2">
    <w:name w:val="Nummering niveau 2"/>
    <w:basedOn w:val="Nummering"/>
    <w:link w:val="Nummeringniveau2Char"/>
    <w:qFormat/>
    <w:rsid w:val="00303E2B"/>
    <w:pPr>
      <w:numPr>
        <w:numId w:val="8"/>
      </w:numPr>
      <w:ind w:left="754" w:hanging="357"/>
    </w:pPr>
  </w:style>
  <w:style w:type="character" w:customStyle="1" w:styleId="OnderschriftfotoChar">
    <w:name w:val="Onderschrift foto Char"/>
    <w:basedOn w:val="Standaardalinea-lettertype"/>
    <w:link w:val="Onderschriftfoto"/>
    <w:rsid w:val="00A97BC1"/>
    <w:rPr>
      <w:i/>
      <w:iCs/>
      <w:color w:val="5F7B7B" w:themeColor="accent1"/>
      <w:sz w:val="14"/>
      <w:szCs w:val="14"/>
    </w:rPr>
  </w:style>
  <w:style w:type="paragraph" w:customStyle="1" w:styleId="Citaat1">
    <w:name w:val="Citaat1"/>
    <w:basedOn w:val="Standaard"/>
    <w:next w:val="Standaard"/>
    <w:link w:val="QuoteChar"/>
    <w:qFormat/>
    <w:rsid w:val="002A45E6"/>
    <w:pPr>
      <w:shd w:val="clear" w:color="auto" w:fill="FFFFFF" w:themeFill="background1"/>
      <w:spacing w:before="360" w:after="360"/>
      <w:jc w:val="center"/>
    </w:pPr>
    <w:rPr>
      <w:i/>
      <w:iCs/>
      <w:color w:val="5F7B7B" w:themeColor="text2"/>
      <w:sz w:val="28"/>
      <w:szCs w:val="28"/>
      <w:lang w:eastAsia="nl-BE"/>
    </w:rPr>
  </w:style>
  <w:style w:type="character" w:customStyle="1" w:styleId="Nummeringniveau2Char">
    <w:name w:val="Nummering niveau 2 Char"/>
    <w:basedOn w:val="NummeringChar"/>
    <w:link w:val="Nummeringniveau2"/>
    <w:rsid w:val="00303E2B"/>
    <w:rPr>
      <w:sz w:val="18"/>
      <w:lang w:val="en-US" w:eastAsia="nl-BE"/>
    </w:rPr>
  </w:style>
  <w:style w:type="table" w:styleId="Tabelraster">
    <w:name w:val="Table Grid"/>
    <w:basedOn w:val="Standaardtabel"/>
    <w:uiPriority w:val="59"/>
    <w:rsid w:val="007D2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uoteChar">
    <w:name w:val="Quote Char"/>
    <w:basedOn w:val="Standaardalinea-lettertype"/>
    <w:link w:val="Citaat1"/>
    <w:rsid w:val="002A45E6"/>
    <w:rPr>
      <w:i/>
      <w:iCs/>
      <w:color w:val="5F7B7B" w:themeColor="text2"/>
      <w:sz w:val="28"/>
      <w:szCs w:val="28"/>
      <w:shd w:val="clear" w:color="auto" w:fill="FFFFFF" w:themeFill="background1"/>
      <w:lang w:eastAsia="nl-BE"/>
    </w:rPr>
  </w:style>
  <w:style w:type="table" w:styleId="Lijsttabel4-Accent5">
    <w:name w:val="List Table 4 Accent 5"/>
    <w:basedOn w:val="Standaardtabel"/>
    <w:uiPriority w:val="49"/>
    <w:rsid w:val="007D2EB5"/>
    <w:pPr>
      <w:spacing w:after="0" w:line="240" w:lineRule="auto"/>
    </w:pPr>
    <w:tblPr>
      <w:tblStyleRowBandSize w:val="1"/>
      <w:tblStyleColBandSize w:val="1"/>
      <w:tblBorders>
        <w:top w:val="single" w:sz="4" w:space="0" w:color="AEC5BB" w:themeColor="accent5" w:themeTint="99"/>
        <w:left w:val="single" w:sz="4" w:space="0" w:color="AEC5BB" w:themeColor="accent5" w:themeTint="99"/>
        <w:bottom w:val="single" w:sz="4" w:space="0" w:color="AEC5BB" w:themeColor="accent5" w:themeTint="99"/>
        <w:right w:val="single" w:sz="4" w:space="0" w:color="AEC5BB" w:themeColor="accent5" w:themeTint="99"/>
        <w:insideH w:val="single" w:sz="4" w:space="0" w:color="AEC5B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99F8F" w:themeColor="accent5"/>
          <w:left w:val="single" w:sz="4" w:space="0" w:color="799F8F" w:themeColor="accent5"/>
          <w:bottom w:val="single" w:sz="4" w:space="0" w:color="799F8F" w:themeColor="accent5"/>
          <w:right w:val="single" w:sz="4" w:space="0" w:color="799F8F" w:themeColor="accent5"/>
          <w:insideH w:val="nil"/>
        </w:tcBorders>
        <w:shd w:val="clear" w:color="auto" w:fill="799F8F" w:themeFill="accent5"/>
      </w:tcPr>
    </w:tblStylePr>
    <w:tblStylePr w:type="lastRow">
      <w:rPr>
        <w:b/>
        <w:bCs/>
      </w:rPr>
      <w:tblPr/>
      <w:tcPr>
        <w:tcBorders>
          <w:top w:val="double" w:sz="4" w:space="0" w:color="AEC5B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BE8" w:themeFill="accent5" w:themeFillTint="33"/>
      </w:tcPr>
    </w:tblStylePr>
    <w:tblStylePr w:type="band1Horz">
      <w:tblPr/>
      <w:tcPr>
        <w:shd w:val="clear" w:color="auto" w:fill="E4EBE8" w:themeFill="accent5" w:themeFillTint="33"/>
      </w:tcPr>
    </w:tblStylePr>
  </w:style>
  <w:style w:type="table" w:customStyle="1" w:styleId="TabelVWVJ">
    <w:name w:val="Tabel VWVJ"/>
    <w:basedOn w:val="Standaardtabel"/>
    <w:uiPriority w:val="99"/>
    <w:rsid w:val="00A03A2A"/>
    <w:pPr>
      <w:spacing w:after="0" w:line="240" w:lineRule="auto"/>
    </w:pPr>
    <w:tblPr/>
  </w:style>
  <w:style w:type="paragraph" w:styleId="Koptekst">
    <w:name w:val="header"/>
    <w:basedOn w:val="Standaard"/>
    <w:link w:val="Kop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03A2A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03A2A"/>
    <w:rPr>
      <w:sz w:val="18"/>
    </w:rPr>
  </w:style>
  <w:style w:type="character" w:styleId="Hyperlink">
    <w:name w:val="Hyperlink"/>
    <w:basedOn w:val="Standaardalinea-lettertype"/>
    <w:uiPriority w:val="99"/>
    <w:unhideWhenUsed/>
    <w:rsid w:val="00A03A2A"/>
    <w:rPr>
      <w:color w:val="0000FF"/>
      <w:u w:val="single"/>
    </w:rPr>
  </w:style>
  <w:style w:type="paragraph" w:customStyle="1" w:styleId="Voetnoten">
    <w:name w:val="Voetnoten"/>
    <w:basedOn w:val="Standaard"/>
    <w:link w:val="VoetnotenChar"/>
    <w:qFormat/>
    <w:rsid w:val="0046406C"/>
    <w:pPr>
      <w:spacing w:before="0" w:after="0"/>
      <w:ind w:left="357"/>
      <w:jc w:val="left"/>
    </w:pPr>
    <w:rPr>
      <w:color w:val="595959" w:themeColor="text1" w:themeTint="A6"/>
      <w:sz w:val="16"/>
      <w:szCs w:val="16"/>
      <w:lang w:eastAsia="nl-B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03A2A"/>
    <w:rPr>
      <w:color w:val="605E5C"/>
      <w:shd w:val="clear" w:color="auto" w:fill="E1DFDD"/>
    </w:rPr>
  </w:style>
  <w:style w:type="character" w:customStyle="1" w:styleId="VoetnotenChar">
    <w:name w:val="Voetnoten Char"/>
    <w:basedOn w:val="Standaardalinea-lettertype"/>
    <w:link w:val="Voetnoten"/>
    <w:rsid w:val="0046406C"/>
    <w:rPr>
      <w:color w:val="595959" w:themeColor="text1" w:themeTint="A6"/>
      <w:sz w:val="16"/>
      <w:szCs w:val="16"/>
      <w:lang w:eastAsia="nl-B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03A2A"/>
    <w:rPr>
      <w:color w:val="BA5800" w:themeColor="followedHyperlink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rsid w:val="003D73A5"/>
    <w:pPr>
      <w:tabs>
        <w:tab w:val="right" w:leader="dot" w:pos="9062"/>
      </w:tabs>
      <w:spacing w:after="100"/>
      <w:jc w:val="left"/>
    </w:pPr>
    <w:rPr>
      <w:caps/>
      <w:sz w:val="24"/>
    </w:rPr>
  </w:style>
  <w:style w:type="paragraph" w:styleId="Inhopg2">
    <w:name w:val="toc 2"/>
    <w:basedOn w:val="Standaard"/>
    <w:next w:val="Standaard"/>
    <w:autoRedefine/>
    <w:uiPriority w:val="39"/>
    <w:unhideWhenUsed/>
    <w:rsid w:val="000E2404"/>
    <w:pPr>
      <w:tabs>
        <w:tab w:val="right" w:leader="dot" w:pos="9062"/>
      </w:tabs>
      <w:spacing w:after="100" w:line="240" w:lineRule="auto"/>
      <w:jc w:val="left"/>
    </w:pPr>
  </w:style>
  <w:style w:type="paragraph" w:styleId="Inhopg3">
    <w:name w:val="toc 3"/>
    <w:basedOn w:val="Standaard"/>
    <w:next w:val="Standaard"/>
    <w:autoRedefine/>
    <w:uiPriority w:val="39"/>
    <w:unhideWhenUsed/>
    <w:rsid w:val="003D73A5"/>
    <w:pPr>
      <w:tabs>
        <w:tab w:val="right" w:leader="dot" w:pos="9062"/>
      </w:tabs>
      <w:spacing w:after="100" w:line="240" w:lineRule="auto"/>
      <w:jc w:val="left"/>
    </w:pPr>
    <w:rPr>
      <w:caps/>
      <w:sz w:val="16"/>
    </w:rPr>
  </w:style>
  <w:style w:type="paragraph" w:styleId="Inhopg4">
    <w:name w:val="toc 4"/>
    <w:basedOn w:val="Standaard"/>
    <w:next w:val="Standaard"/>
    <w:autoRedefine/>
    <w:uiPriority w:val="39"/>
    <w:unhideWhenUsed/>
    <w:rsid w:val="002A45E6"/>
    <w:pPr>
      <w:tabs>
        <w:tab w:val="right" w:leader="dot" w:pos="9062"/>
      </w:tabs>
      <w:spacing w:after="100"/>
    </w:pPr>
    <w:rPr>
      <w:b/>
      <w:color w:val="5F7B7B" w:themeColor="text2"/>
      <w:sz w:val="16"/>
    </w:rPr>
  </w:style>
  <w:style w:type="paragraph" w:customStyle="1" w:styleId="Pa3">
    <w:name w:val="Pa3"/>
    <w:basedOn w:val="Standaard"/>
    <w:next w:val="Standaard"/>
    <w:uiPriority w:val="99"/>
    <w:rsid w:val="00F01214"/>
    <w:pPr>
      <w:autoSpaceDE w:val="0"/>
      <w:autoSpaceDN w:val="0"/>
      <w:adjustRightInd w:val="0"/>
      <w:spacing w:before="0" w:after="0" w:line="161" w:lineRule="atLeast"/>
      <w:jc w:val="left"/>
    </w:pPr>
    <w:rPr>
      <w:rFonts w:ascii="Montserrat SemiBold" w:hAnsi="Montserrat SemiBold"/>
      <w:sz w:val="24"/>
      <w:szCs w:val="24"/>
    </w:rPr>
  </w:style>
  <w:style w:type="numbering" w:customStyle="1" w:styleId="Huidigelijst1">
    <w:name w:val="Huidige lijst1"/>
    <w:uiPriority w:val="99"/>
    <w:rsid w:val="00A760F6"/>
    <w:pPr>
      <w:numPr>
        <w:numId w:val="11"/>
      </w:numPr>
    </w:pPr>
  </w:style>
  <w:style w:type="paragraph" w:customStyle="1" w:styleId="Onderschriftfiguur">
    <w:name w:val="Onderschrift figuur"/>
    <w:basedOn w:val="Onderschriftfoto"/>
    <w:link w:val="OnderschriftfiguurChar"/>
    <w:qFormat/>
    <w:rsid w:val="002A45E6"/>
    <w:pPr>
      <w:numPr>
        <w:numId w:val="12"/>
      </w:numPr>
      <w:ind w:left="357" w:hanging="357"/>
    </w:pPr>
    <w:rPr>
      <w:color w:val="BB5900" w:themeColor="accent4"/>
    </w:rPr>
  </w:style>
  <w:style w:type="paragraph" w:customStyle="1" w:styleId="Bovenschriftvoortabel">
    <w:name w:val="Bovenschrift voor tabel"/>
    <w:basedOn w:val="Onderschriftfiguur"/>
    <w:link w:val="BovenschriftvoortabelChar"/>
    <w:qFormat/>
    <w:rsid w:val="002A45E6"/>
    <w:pPr>
      <w:numPr>
        <w:numId w:val="13"/>
      </w:numPr>
      <w:ind w:left="0" w:firstLine="0"/>
    </w:pPr>
  </w:style>
  <w:style w:type="character" w:customStyle="1" w:styleId="OnderschriftfiguurChar">
    <w:name w:val="Onderschrift figuur Char"/>
    <w:basedOn w:val="OnderschriftfotoChar"/>
    <w:link w:val="Onderschriftfiguur"/>
    <w:rsid w:val="002A45E6"/>
    <w:rPr>
      <w:i/>
      <w:iCs/>
      <w:color w:val="BB5900" w:themeColor="accent4"/>
      <w:sz w:val="14"/>
      <w:szCs w:val="14"/>
    </w:rPr>
  </w:style>
  <w:style w:type="paragraph" w:customStyle="1" w:styleId="Accent">
    <w:name w:val="Accent"/>
    <w:basedOn w:val="Opsomming1"/>
    <w:link w:val="AccentChar"/>
    <w:qFormat/>
    <w:rsid w:val="00F76D27"/>
    <w:pPr>
      <w:numPr>
        <w:numId w:val="0"/>
      </w:numPr>
    </w:pPr>
    <w:rPr>
      <w:b/>
      <w:bCs/>
    </w:rPr>
  </w:style>
  <w:style w:type="character" w:customStyle="1" w:styleId="BovenschriftvoortabelChar">
    <w:name w:val="Bovenschrift voor tabel Char"/>
    <w:basedOn w:val="OnderschriftfiguurChar"/>
    <w:link w:val="Bovenschriftvoortabel"/>
    <w:rsid w:val="002A45E6"/>
    <w:rPr>
      <w:i/>
      <w:iCs/>
      <w:color w:val="BB5900" w:themeColor="accent4"/>
      <w:sz w:val="14"/>
      <w:szCs w:val="14"/>
    </w:rPr>
  </w:style>
  <w:style w:type="character" w:customStyle="1" w:styleId="AccentChar">
    <w:name w:val="Accent Char"/>
    <w:basedOn w:val="Opsomming1Char"/>
    <w:link w:val="Accent"/>
    <w:rsid w:val="00F76D27"/>
    <w:rPr>
      <w:b/>
      <w:bCs/>
      <w:sz w:val="18"/>
      <w:lang w:val="en-US" w:eastAsia="nl-BE"/>
    </w:rPr>
  </w:style>
  <w:style w:type="paragraph" w:customStyle="1" w:styleId="Inspringing">
    <w:name w:val="Inspringing"/>
    <w:basedOn w:val="Standaard"/>
    <w:link w:val="InspringingChar"/>
    <w:rsid w:val="00080605"/>
    <w:pPr>
      <w:spacing w:before="120" w:after="0"/>
      <w:ind w:left="1134"/>
    </w:pPr>
    <w:rPr>
      <w:lang w:val="en-US" w:eastAsia="nl-BE"/>
    </w:rPr>
  </w:style>
  <w:style w:type="character" w:customStyle="1" w:styleId="InspringingChar">
    <w:name w:val="Inspringing Char"/>
    <w:basedOn w:val="Standaardalinea-lettertype"/>
    <w:link w:val="Inspringing"/>
    <w:rsid w:val="00080605"/>
    <w:rPr>
      <w:sz w:val="18"/>
      <w:lang w:val="en-US" w:eastAsia="nl-BE"/>
    </w:rPr>
  </w:style>
  <w:style w:type="character" w:customStyle="1" w:styleId="Kop5Char">
    <w:name w:val="Kop 5 Char"/>
    <w:basedOn w:val="Standaardalinea-lettertype"/>
    <w:link w:val="Kop5"/>
    <w:uiPriority w:val="9"/>
    <w:rsid w:val="002A45E6"/>
    <w:rPr>
      <w:rFonts w:asciiTheme="majorHAnsi" w:eastAsiaTheme="majorEastAsia" w:hAnsiTheme="majorHAnsi" w:cstheme="majorBidi"/>
      <w:b/>
      <w:bCs/>
      <w:color w:val="475B5B" w:themeColor="accent1" w:themeShade="BF"/>
      <w:sz w:val="20"/>
      <w:szCs w:val="20"/>
      <w:lang w:val="en-US"/>
    </w:rPr>
  </w:style>
  <w:style w:type="character" w:customStyle="1" w:styleId="Kop6Char">
    <w:name w:val="Kop 6 Char"/>
    <w:basedOn w:val="Standaardalinea-lettertype"/>
    <w:link w:val="Kop6"/>
    <w:uiPriority w:val="9"/>
    <w:rsid w:val="002A45E6"/>
    <w:rPr>
      <w:rFonts w:asciiTheme="majorHAnsi" w:eastAsiaTheme="majorEastAsia" w:hAnsiTheme="majorHAnsi" w:cstheme="majorBidi"/>
      <w:b/>
      <w:bCs/>
      <w:color w:val="2F3D3D" w:themeColor="accent1" w:themeShade="7F"/>
      <w:sz w:val="18"/>
      <w:lang w:val="en-US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05BAC"/>
    <w:pPr>
      <w:spacing w:before="240" w:line="360" w:lineRule="auto"/>
      <w:outlineLvl w:val="9"/>
    </w:pPr>
    <w:rPr>
      <w:caps w:val="0"/>
      <w:color w:val="475B5B" w:themeColor="accent1" w:themeShade="BF"/>
      <w:sz w:val="32"/>
    </w:rPr>
  </w:style>
  <w:style w:type="paragraph" w:styleId="Lijstopsomteken2">
    <w:name w:val="List Bullet 2"/>
    <w:basedOn w:val="Standaard"/>
    <w:link w:val="Lijstopsomteken2Char"/>
    <w:autoRedefine/>
    <w:uiPriority w:val="99"/>
    <w:rsid w:val="00105BAC"/>
    <w:pPr>
      <w:spacing w:before="0" w:after="0" w:line="276" w:lineRule="auto"/>
    </w:pPr>
    <w:rPr>
      <w:rFonts w:eastAsia="Times New Roman" w:cstheme="minorHAnsi"/>
      <w:sz w:val="24"/>
      <w:szCs w:val="24"/>
      <w:lang w:val="nl-NL" w:eastAsia="nl-NL"/>
    </w:rPr>
  </w:style>
  <w:style w:type="character" w:customStyle="1" w:styleId="Lijstopsomteken2Char">
    <w:name w:val="Lijst opsom.teken 2 Char"/>
    <w:basedOn w:val="Standaardalinea-lettertype"/>
    <w:link w:val="Lijstopsomteken2"/>
    <w:uiPriority w:val="99"/>
    <w:locked/>
    <w:rsid w:val="00105BAC"/>
    <w:rPr>
      <w:rFonts w:eastAsia="Times New Roman" w:cstheme="minorHAnsi"/>
      <w:sz w:val="24"/>
      <w:szCs w:val="24"/>
      <w:lang w:val="nl-NL" w:eastAsia="nl-NL"/>
    </w:rPr>
  </w:style>
  <w:style w:type="paragraph" w:customStyle="1" w:styleId="vet">
    <w:name w:val="vet"/>
    <w:basedOn w:val="Standaard"/>
    <w:link w:val="vetChar"/>
    <w:uiPriority w:val="99"/>
    <w:rsid w:val="00105BAC"/>
    <w:pPr>
      <w:spacing w:before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character" w:customStyle="1" w:styleId="vetChar">
    <w:name w:val="vet Char"/>
    <w:basedOn w:val="Standaardalinea-lettertype"/>
    <w:link w:val="vet"/>
    <w:uiPriority w:val="99"/>
    <w:locked/>
    <w:rsid w:val="00105BAC"/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paragraph" w:customStyle="1" w:styleId="Default">
    <w:name w:val="Default"/>
    <w:rsid w:val="00105B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ijl2">
    <w:name w:val="Stijl2"/>
    <w:basedOn w:val="Standaard"/>
    <w:link w:val="Stijl2Char"/>
    <w:qFormat/>
    <w:rsid w:val="00105BAC"/>
    <w:pPr>
      <w:keepNext/>
      <w:numPr>
        <w:numId w:val="14"/>
      </w:numPr>
      <w:spacing w:after="60" w:line="276" w:lineRule="auto"/>
      <w:outlineLvl w:val="0"/>
    </w:pPr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character" w:customStyle="1" w:styleId="Stijl2Char">
    <w:name w:val="Stijl2 Char"/>
    <w:basedOn w:val="Standaardalinea-lettertype"/>
    <w:link w:val="Stijl2"/>
    <w:rsid w:val="00105BAC"/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paragraph" w:customStyle="1" w:styleId="Hoofdkop">
    <w:name w:val="Hoofdkop"/>
    <w:basedOn w:val="Lijstalinea"/>
    <w:link w:val="HoofdkopChar"/>
    <w:qFormat/>
    <w:rsid w:val="00105BAC"/>
    <w:pPr>
      <w:numPr>
        <w:numId w:val="29"/>
      </w:numPr>
      <w:spacing w:before="0" w:after="200" w:line="276" w:lineRule="auto"/>
      <w:contextualSpacing/>
      <w:jc w:val="center"/>
    </w:pPr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character" w:customStyle="1" w:styleId="HoofdkopChar">
    <w:name w:val="Hoofdkop Char"/>
    <w:basedOn w:val="LijstalineaChar"/>
    <w:link w:val="Hoofdkop"/>
    <w:rsid w:val="00105BAC"/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paragraph" w:customStyle="1" w:styleId="Opsomming3">
    <w:name w:val="Opsomming 3"/>
    <w:basedOn w:val="Lijstalinea"/>
    <w:link w:val="Opsomming3Char"/>
    <w:qFormat/>
    <w:rsid w:val="002D165D"/>
    <w:pPr>
      <w:numPr>
        <w:ilvl w:val="1"/>
        <w:numId w:val="18"/>
      </w:numPr>
      <w:spacing w:before="0" w:after="0"/>
    </w:pPr>
  </w:style>
  <w:style w:type="paragraph" w:customStyle="1" w:styleId="Opsomming4">
    <w:name w:val="Opsomming 4"/>
    <w:basedOn w:val="Lijstalinea"/>
    <w:link w:val="Opsomming4Char"/>
    <w:qFormat/>
    <w:rsid w:val="00EF4B3E"/>
    <w:pPr>
      <w:numPr>
        <w:ilvl w:val="2"/>
        <w:numId w:val="18"/>
      </w:numPr>
      <w:spacing w:before="0" w:after="0"/>
      <w:ind w:left="2154" w:hanging="357"/>
    </w:pPr>
  </w:style>
  <w:style w:type="character" w:customStyle="1" w:styleId="Opsomming3Char">
    <w:name w:val="Opsomming 3 Char"/>
    <w:basedOn w:val="LijstalineaChar"/>
    <w:link w:val="Opsomming3"/>
    <w:rsid w:val="002D165D"/>
    <w:rPr>
      <w:sz w:val="20"/>
      <w:szCs w:val="20"/>
    </w:rPr>
  </w:style>
  <w:style w:type="paragraph" w:styleId="Normaalweb">
    <w:name w:val="Normal (Web)"/>
    <w:basedOn w:val="Standaard"/>
    <w:uiPriority w:val="99"/>
    <w:unhideWhenUsed/>
    <w:rsid w:val="00D60B0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customStyle="1" w:styleId="Opsomming4Char">
    <w:name w:val="Opsomming 4 Char"/>
    <w:basedOn w:val="LijstalineaChar"/>
    <w:link w:val="Opsomming4"/>
    <w:rsid w:val="00EF4B3E"/>
    <w:rPr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60B08"/>
    <w:pPr>
      <w:spacing w:before="0" w:after="0" w:line="240" w:lineRule="auto"/>
      <w:jc w:val="left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60B08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60B08"/>
    <w:rPr>
      <w:vertAlign w:val="superscript"/>
    </w:rPr>
  </w:style>
  <w:style w:type="character" w:customStyle="1" w:styleId="cf01">
    <w:name w:val="cf01"/>
    <w:basedOn w:val="Standaardalinea-lettertype"/>
    <w:rsid w:val="00D60B08"/>
    <w:rPr>
      <w:rFonts w:ascii="Segoe UI" w:hAnsi="Segoe UI" w:cs="Segoe UI" w:hint="default"/>
      <w:sz w:val="18"/>
      <w:szCs w:val="18"/>
    </w:rPr>
  </w:style>
  <w:style w:type="paragraph" w:customStyle="1" w:styleId="Brieftitel">
    <w:name w:val="Brieftitel"/>
    <w:basedOn w:val="Standaard"/>
    <w:link w:val="BrieftitelChar"/>
    <w:qFormat/>
    <w:rsid w:val="00610C87"/>
    <w:pPr>
      <w:spacing w:line="276" w:lineRule="auto"/>
      <w:jc w:val="center"/>
    </w:pPr>
    <w:rPr>
      <w:rFonts w:cstheme="minorHAnsi"/>
      <w:b/>
      <w:bCs/>
      <w:sz w:val="28"/>
      <w:szCs w:val="28"/>
    </w:rPr>
  </w:style>
  <w:style w:type="character" w:customStyle="1" w:styleId="BrieftitelChar">
    <w:name w:val="Brieftitel Char"/>
    <w:basedOn w:val="Standaardalinea-lettertype"/>
    <w:link w:val="Brieftitel"/>
    <w:rsid w:val="00610C87"/>
    <w:rPr>
      <w:rFonts w:cstheme="minorHAnsi"/>
      <w:b/>
      <w:bCs/>
      <w:sz w:val="28"/>
      <w:szCs w:val="2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112E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112E7"/>
    <w:pPr>
      <w:spacing w:before="0" w:after="160" w:line="240" w:lineRule="auto"/>
      <w:jc w:val="left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112E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0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zorg-en-gezondheid.be/per-domein/infectieziekten-en-vaccinaties/scabies-schurft-collectieve-infectie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departementzorg.be/nl/infectieziekte/scabie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idi\Downloads\VWVJ_Wordtemplate.dotx" TargetMode="External"/></Relationships>
</file>

<file path=word/theme/theme1.xml><?xml version="1.0" encoding="utf-8"?>
<a:theme xmlns:a="http://schemas.openxmlformats.org/drawingml/2006/main" name="Kantoorthema">
  <a:themeElements>
    <a:clrScheme name="VWVJ">
      <a:dk1>
        <a:srgbClr val="000000"/>
      </a:dk1>
      <a:lt1>
        <a:srgbClr val="FFFFFF"/>
      </a:lt1>
      <a:dk2>
        <a:srgbClr val="5F7B7B"/>
      </a:dk2>
      <a:lt2>
        <a:srgbClr val="D8ECE3"/>
      </a:lt2>
      <a:accent1>
        <a:srgbClr val="5F7B7B"/>
      </a:accent1>
      <a:accent2>
        <a:srgbClr val="978773"/>
      </a:accent2>
      <a:accent3>
        <a:srgbClr val="207973"/>
      </a:accent3>
      <a:accent4>
        <a:srgbClr val="BB5900"/>
      </a:accent4>
      <a:accent5>
        <a:srgbClr val="799F8F"/>
      </a:accent5>
      <a:accent6>
        <a:srgbClr val="F08A34"/>
      </a:accent6>
      <a:hlink>
        <a:srgbClr val="207873"/>
      </a:hlink>
      <a:folHlink>
        <a:srgbClr val="BA5800"/>
      </a:folHlink>
    </a:clrScheme>
    <a:fontScheme name="VWVJ">
      <a:majorFont>
        <a:latin typeface="Verdana Pro"/>
        <a:ea typeface=""/>
        <a:cs typeface=""/>
      </a:majorFont>
      <a:minorFont>
        <a:latin typeface="Verdana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DA8E568FD11E418B28CFB504545DCF" ma:contentTypeVersion="9" ma:contentTypeDescription="Een nieuw document maken." ma:contentTypeScope="" ma:versionID="313dcdc5f8d55db73eb661ced15312cc">
  <xsd:schema xmlns:xsd="http://www.w3.org/2001/XMLSchema" xmlns:xs="http://www.w3.org/2001/XMLSchema" xmlns:p="http://schemas.microsoft.com/office/2006/metadata/properties" xmlns:ns2="ac5b1a37-6861-4a22-82bf-45a87042f8af" xmlns:ns3="72b1ad86-611a-4912-ac60-1ccc0f150f76" targetNamespace="http://schemas.microsoft.com/office/2006/metadata/properties" ma:root="true" ma:fieldsID="46b89debc6e53470ffe1b22f59085215" ns2:_="" ns3:_="">
    <xsd:import namespace="ac5b1a37-6861-4a22-82bf-45a87042f8af"/>
    <xsd:import namespace="72b1ad86-611a-4912-ac60-1ccc0f150f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b1a37-6861-4a22-82bf-45a87042f8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500c23c0-2aca-4e5d-a663-9746dba0c4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1ad86-611a-4912-ac60-1ccc0f150f7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a2e3879-83ea-4e91-8d37-1f9938ab206a}" ma:internalName="TaxCatchAll" ma:showField="CatchAllData" ma:web="72b1ad86-611a-4912-ac60-1ccc0f150f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5b1a37-6861-4a22-82bf-45a87042f8af">
      <Terms xmlns="http://schemas.microsoft.com/office/infopath/2007/PartnerControls"/>
    </lcf76f155ced4ddcb4097134ff3c332f>
    <TaxCatchAll xmlns="72b1ad86-611a-4912-ac60-1ccc0f150f76" xsi:nil="true"/>
  </documentManagement>
</p:properties>
</file>

<file path=customXml/itemProps1.xml><?xml version="1.0" encoding="utf-8"?>
<ds:datastoreItem xmlns:ds="http://schemas.openxmlformats.org/officeDocument/2006/customXml" ds:itemID="{F2D0CD1B-C781-4D4A-8368-57F0C49C56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73351E-62D2-4EA1-AC55-390307BBF4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5b1a37-6861-4a22-82bf-45a87042f8af"/>
    <ds:schemaRef ds:uri="72b1ad86-611a-4912-ac60-1ccc0f150f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2E87FC-7993-4569-A795-03DE5136BB4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5D235FC-7FE4-4491-A175-BCF0F418053B}">
  <ds:schemaRefs>
    <ds:schemaRef ds:uri="http://schemas.microsoft.com/office/2006/metadata/properties"/>
    <ds:schemaRef ds:uri="http://schemas.microsoft.com/office/infopath/2007/PartnerControls"/>
    <ds:schemaRef ds:uri="ac5b1a37-6861-4a22-82bf-45a87042f8af"/>
    <ds:schemaRef ds:uri="72b1ad86-611a-4912-ac60-1ccc0f150f7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VWVJ_Wordtemplate</Template>
  <TotalTime>31</TotalTime>
  <Pages>2</Pages>
  <Words>269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Anouk</dc:creator>
  <cp:keywords/>
  <dc:description/>
  <cp:lastModifiedBy>Heidi Castryck</cp:lastModifiedBy>
  <cp:revision>39</cp:revision>
  <dcterms:created xsi:type="dcterms:W3CDTF">2023-02-15T08:40:00Z</dcterms:created>
  <dcterms:modified xsi:type="dcterms:W3CDTF">2025-02-09T15:35:00Z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0x0101008ADA8E568FD11E418B28CFB504545DCF</vt:lpwstr>
  </property>
  <property fmtid="{D5CDD505-2E9C-101B-9397-08002B2CF9AE}" pid="3" name="MediaServiceImageTags">
    <vt:lpwstr/>
  </property>
</Properties>
</file>